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CFA96" w14:textId="2760F447" w:rsidR="00FE37CA" w:rsidRDefault="00FE37CA" w:rsidP="00D55B76">
      <w:pPr>
        <w:pStyle w:val="Formuladiapertura"/>
        <w:jc w:val="center"/>
        <w:rPr>
          <w:b/>
          <w:color w:val="607E4C" w:themeColor="accent4"/>
          <w:sz w:val="52"/>
          <w:szCs w:val="48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E37CA">
        <w:rPr>
          <w:b/>
          <w:noProof/>
          <w:color w:val="607E4C" w:themeColor="accent4"/>
          <w:sz w:val="52"/>
          <w:szCs w:val="48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9B65C1" wp14:editId="1C03C68D">
                <wp:simplePos x="0" y="0"/>
                <wp:positionH relativeFrom="margin">
                  <wp:posOffset>1261745</wp:posOffset>
                </wp:positionH>
                <wp:positionV relativeFrom="paragraph">
                  <wp:posOffset>424180</wp:posOffset>
                </wp:positionV>
                <wp:extent cx="2834640" cy="1404620"/>
                <wp:effectExtent l="0" t="0" r="381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46C9B" w14:textId="5264678E" w:rsidR="00FE37CA" w:rsidRDefault="00FE37CA">
                            <w:r w:rsidRPr="00FE37CA">
                              <w:rPr>
                                <w:b/>
                                <w:color w:val="607E4C" w:themeColor="accent4"/>
                                <w:sz w:val="40"/>
                                <w:szCs w:val="36"/>
                                <w:lang w:bidi="it-I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Giubileo delle Famiglie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9B65C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99.35pt;margin-top:33.4pt;width:223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" stroked="f">
                <v:textbox style="mso-fit-shape-to-text:t">
                  <w:txbxContent>
                    <w:p w14:paraId="6A046C9B" w14:textId="5264678E" w:rsidR="00FE37CA" w:rsidRDefault="00FE37CA">
                      <w:r w:rsidRPr="00FE37CA">
                        <w:rPr>
                          <w:b/>
                          <w:color w:val="607E4C" w:themeColor="accent4"/>
                          <w:sz w:val="40"/>
                          <w:szCs w:val="36"/>
                          <w:lang w:bidi="it-I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Giubileo delle Famiglie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it-IT"/>
        </w:rPr>
        <w:drawing>
          <wp:inline distT="0" distB="0" distL="0" distR="0" wp14:anchorId="548297CA" wp14:editId="472002F8">
            <wp:extent cx="807720" cy="758262"/>
            <wp:effectExtent l="0" t="0" r="0" b="3810"/>
            <wp:docPr id="14928776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5" r="20001"/>
                    <a:stretch/>
                  </pic:blipFill>
                  <pic:spPr bwMode="auto">
                    <a:xfrm>
                      <a:off x="0" y="0"/>
                      <a:ext cx="827913" cy="7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10472" w14:textId="20166CEC" w:rsidR="00F54840" w:rsidRPr="00FE37CA" w:rsidRDefault="00F54840" w:rsidP="00D55B76">
      <w:pPr>
        <w:pStyle w:val="Formuladiapertura"/>
        <w:jc w:val="center"/>
        <w:rPr>
          <w:b/>
          <w:color w:val="607E4C" w:themeColor="accent4"/>
          <w:sz w:val="52"/>
          <w:szCs w:val="48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E37CA">
        <w:rPr>
          <w:b/>
          <w:color w:val="607E4C" w:themeColor="accent4"/>
          <w:sz w:val="52"/>
          <w:szCs w:val="48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LA SPERANZA IN UNA PROMESSA</w:t>
      </w:r>
    </w:p>
    <w:p w14:paraId="7E455EC5" w14:textId="57B193DB" w:rsidR="00F54840" w:rsidRDefault="00D55B76" w:rsidP="00FE37CA">
      <w:pPr>
        <w:pStyle w:val="Formuladiapertura"/>
        <w:jc w:val="center"/>
        <w:rPr>
          <w:lang w:bidi="it-IT"/>
        </w:rPr>
      </w:pPr>
      <w:r w:rsidRPr="00D55B76">
        <w:rPr>
          <w:noProof/>
          <w:lang w:bidi="it-IT"/>
        </w:rPr>
        <w:drawing>
          <wp:inline distT="0" distB="0" distL="0" distR="0" wp14:anchorId="52820EA7" wp14:editId="11476182">
            <wp:extent cx="2305960" cy="2160000"/>
            <wp:effectExtent l="0" t="0" r="0" b="0"/>
            <wp:docPr id="13009428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428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96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9F8352" w14:textId="614AF0A2" w:rsidR="00D55B76" w:rsidRDefault="00FE37CA" w:rsidP="00FE37CA">
      <w:pPr>
        <w:jc w:val="center"/>
        <w:rPr>
          <w:lang w:bidi="it-IT"/>
        </w:rPr>
      </w:pPr>
      <w:r>
        <w:rPr>
          <w:noProof/>
          <w:lang w:bidi="it-IT"/>
        </w:rPr>
        <w:drawing>
          <wp:inline distT="0" distB="0" distL="0" distR="0" wp14:anchorId="12FE5CE8" wp14:editId="4B278B83">
            <wp:extent cx="1110469" cy="533400"/>
            <wp:effectExtent l="0" t="0" r="0" b="0"/>
            <wp:docPr id="105923450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76" cy="54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B8ACD" w14:textId="794C9D9A" w:rsidR="00F54840" w:rsidRPr="004A203A" w:rsidRDefault="00F54840" w:rsidP="00FE37CA">
      <w:pPr>
        <w:pStyle w:val="Formuladiapertura"/>
        <w:jc w:val="center"/>
        <w:rPr>
          <w:b/>
          <w:bCs w:val="0"/>
          <w:color w:val="607E4C" w:themeColor="accent4"/>
          <w:sz w:val="28"/>
          <w:szCs w:val="24"/>
        </w:rPr>
      </w:pPr>
      <w:r w:rsidRPr="004A203A">
        <w:rPr>
          <w:b/>
          <w:bCs w:val="0"/>
          <w:color w:val="607E4C" w:themeColor="accent4"/>
          <w:sz w:val="28"/>
          <w:szCs w:val="24"/>
        </w:rPr>
        <w:lastRenderedPageBreak/>
        <w:t>ROSARIO PER IL GIUBILEO DELLE FAMIGLIE</w:t>
      </w:r>
    </w:p>
    <w:p w14:paraId="0DCEA872" w14:textId="62F9938C" w:rsidR="004A203A" w:rsidRPr="00716507" w:rsidRDefault="004A203A" w:rsidP="00716507">
      <w:pPr>
        <w:spacing w:after="0"/>
        <w:rPr>
          <w:rFonts w:cstheme="minorHAnsi"/>
        </w:rPr>
      </w:pPr>
      <w:r w:rsidRPr="00716507">
        <w:rPr>
          <w:rFonts w:cstheme="minorHAnsi"/>
        </w:rPr>
        <w:t>Nel Nome del Padre, del Figlio e dello Spirito Santo.</w:t>
      </w:r>
    </w:p>
    <w:p w14:paraId="15698BF9" w14:textId="77777777" w:rsidR="00716507" w:rsidRPr="00C06F90" w:rsidRDefault="00716507" w:rsidP="00716507">
      <w:pPr>
        <w:spacing w:after="0"/>
        <w:rPr>
          <w:rFonts w:cstheme="minorHAnsi"/>
          <w:i/>
          <w:iCs/>
          <w:sz w:val="22"/>
          <w:szCs w:val="22"/>
          <w:shd w:val="clear" w:color="auto" w:fill="FFFFFF"/>
        </w:rPr>
      </w:pPr>
      <w:r w:rsidRPr="00C06F90">
        <w:rPr>
          <w:rFonts w:cstheme="minorHAnsi"/>
          <w:sz w:val="22"/>
          <w:szCs w:val="22"/>
          <w:shd w:val="clear" w:color="auto" w:fill="FFFFFF"/>
        </w:rPr>
        <w:t xml:space="preserve">O Dio vieni a salvarmi. </w:t>
      </w:r>
      <w:r w:rsidRPr="00C06F90">
        <w:rPr>
          <w:rFonts w:cstheme="minorHAnsi"/>
          <w:i/>
          <w:iCs/>
          <w:sz w:val="22"/>
          <w:szCs w:val="22"/>
          <w:shd w:val="clear" w:color="auto" w:fill="FFFFFF"/>
        </w:rPr>
        <w:t xml:space="preserve">Signore, vieni presto in mio aiuto. </w:t>
      </w:r>
    </w:p>
    <w:p w14:paraId="3539B8CB" w14:textId="0D2B8555" w:rsidR="00716507" w:rsidRPr="00C06F90" w:rsidRDefault="00716507" w:rsidP="00716507">
      <w:pPr>
        <w:spacing w:after="0"/>
        <w:rPr>
          <w:rFonts w:cstheme="minorHAnsi"/>
        </w:rPr>
      </w:pPr>
      <w:r w:rsidRPr="00C06F90">
        <w:rPr>
          <w:rFonts w:cstheme="minorHAnsi"/>
          <w:sz w:val="22"/>
          <w:szCs w:val="22"/>
          <w:shd w:val="clear" w:color="auto" w:fill="FFFFFF"/>
        </w:rPr>
        <w:t>Gloria al Padre e al Figlio e allo Spirito Santo.</w:t>
      </w:r>
      <w:r w:rsidRPr="00C06F90">
        <w:rPr>
          <w:rFonts w:cstheme="minorHAnsi"/>
          <w:i/>
          <w:iCs/>
          <w:sz w:val="22"/>
          <w:szCs w:val="22"/>
          <w:shd w:val="clear" w:color="auto" w:fill="FFFFFF"/>
        </w:rPr>
        <w:t> </w:t>
      </w:r>
      <w:r w:rsidRPr="00C06F90">
        <w:rPr>
          <w:rFonts w:cstheme="minorHAnsi"/>
          <w:i/>
          <w:iCs/>
          <w:sz w:val="22"/>
          <w:szCs w:val="22"/>
          <w:shd w:val="clear" w:color="auto" w:fill="FFFFFF"/>
        </w:rPr>
        <w:br/>
        <w:t>Come era nel principio e ora e sempre, nei secoli dei secoli. Amen.</w:t>
      </w:r>
    </w:p>
    <w:p w14:paraId="20879226" w14:textId="77777777" w:rsidR="004A203A" w:rsidRDefault="004A203A" w:rsidP="004A203A"/>
    <w:p w14:paraId="5CDC136E" w14:textId="17ED4BD5" w:rsidR="008C35F7" w:rsidRPr="00657B2A" w:rsidRDefault="008C35F7" w:rsidP="004A203A">
      <w:pPr>
        <w:rPr>
          <w:b/>
          <w:bCs/>
          <w:color w:val="607E4C" w:themeColor="accent4"/>
        </w:rPr>
      </w:pPr>
      <w:r w:rsidRPr="00657B2A">
        <w:rPr>
          <w:b/>
          <w:bCs/>
          <w:color w:val="607E4C" w:themeColor="accent4"/>
        </w:rPr>
        <w:t>Preghiera introduttiva alla Madonna della Ghiara</w:t>
      </w:r>
    </w:p>
    <w:p w14:paraId="0EC0DEAE" w14:textId="7268EE79" w:rsidR="00D15346" w:rsidRDefault="00D15346" w:rsidP="00D153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291DD3" wp14:editId="50024354">
                <wp:simplePos x="0" y="0"/>
                <wp:positionH relativeFrom="margin">
                  <wp:posOffset>2290445</wp:posOffset>
                </wp:positionH>
                <wp:positionV relativeFrom="paragraph">
                  <wp:posOffset>5080</wp:posOffset>
                </wp:positionV>
                <wp:extent cx="2278380" cy="3299460"/>
                <wp:effectExtent l="0" t="0" r="7620" b="0"/>
                <wp:wrapSquare wrapText="bothSides"/>
                <wp:docPr id="6480139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9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5ABE0" w14:textId="2C6CBA0D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Vergine santissima,</w:t>
                            </w:r>
                          </w:p>
                          <w:p w14:paraId="7B378792" w14:textId="622A5C9D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Madre del Verbo incarnato,</w:t>
                            </w:r>
                          </w:p>
                          <w:p w14:paraId="77892A49" w14:textId="77777777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Tesoriera delle grazie,</w:t>
                            </w:r>
                          </w:p>
                          <w:p w14:paraId="5B325AC7" w14:textId="46C52E33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Rifugio di noi miseri peccatori,</w:t>
                            </w:r>
                          </w:p>
                          <w:p w14:paraId="746A725E" w14:textId="10929F8D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noi ricorriamo al tuo materno amore con viva fede,</w:t>
                            </w:r>
                          </w:p>
                          <w:p w14:paraId="1C3E4E4F" w14:textId="7790857C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e ti domandiamo di far sempre la volontà di Dio;</w:t>
                            </w:r>
                          </w:p>
                          <w:p w14:paraId="25795B19" w14:textId="63FFA542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e ti diamo il cuor nostro</w:t>
                            </w:r>
                          </w:p>
                          <w:p w14:paraId="7356F6FE" w14:textId="6173C84A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nelle tue santissime mani,</w:t>
                            </w:r>
                          </w:p>
                          <w:p w14:paraId="3D2D38D7" w14:textId="28E88C03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e ti domandiamo la salute dell’anima e del corpo;</w:t>
                            </w:r>
                          </w:p>
                          <w:p w14:paraId="4E33B1F1" w14:textId="65FAFB0A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e speriamo di certo,</w:t>
                            </w:r>
                          </w:p>
                          <w:p w14:paraId="389D99EF" w14:textId="34D561E0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che tu nostra madre amorosissima ci esaudirai;</w:t>
                            </w:r>
                          </w:p>
                          <w:p w14:paraId="3F50D64E" w14:textId="29179CF4" w:rsidR="00D15346" w:rsidRDefault="00D15346" w:rsidP="00B37BFF">
                            <w:pPr>
                              <w:spacing w:after="0"/>
                              <w:jc w:val="center"/>
                            </w:pPr>
                            <w:r>
                              <w:t>perciò con viva fede preghiamo questo Rosario</w:t>
                            </w:r>
                          </w:p>
                          <w:p w14:paraId="60784A02" w14:textId="77777777" w:rsidR="00D15346" w:rsidRDefault="00D15346" w:rsidP="00B37BFF">
                            <w:pPr>
                              <w:spacing w:after="0"/>
                              <w:jc w:val="center"/>
                            </w:pPr>
                          </w:p>
                          <w:p w14:paraId="2F7C45C7" w14:textId="31D7ADA1" w:rsidR="00D15346" w:rsidRDefault="00D15346" w:rsidP="00B37BFF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1DD3" id="_x0000_s1027" type="#_x0000_t202" style="position:absolute;margin-left:180.35pt;margin-top:.4pt;width:179.4pt;height:259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" stroked="f">
                <v:textbox>
                  <w:txbxContent>
                    <w:p w14:paraId="0A45ABE0" w14:textId="2C6CBA0D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Vergine santissima,</w:t>
                      </w:r>
                    </w:p>
                    <w:p w14:paraId="7B378792" w14:textId="622A5C9D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Madre del Verbo incarnato,</w:t>
                      </w:r>
                    </w:p>
                    <w:p w14:paraId="77892A49" w14:textId="77777777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Tesoriera delle grazie,</w:t>
                      </w:r>
                    </w:p>
                    <w:p w14:paraId="5B325AC7" w14:textId="46C52E33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Rifugio di noi miseri peccatori,</w:t>
                      </w:r>
                    </w:p>
                    <w:p w14:paraId="746A725E" w14:textId="10929F8D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noi ricorriamo al tuo materno amore con viva fede,</w:t>
                      </w:r>
                    </w:p>
                    <w:p w14:paraId="1C3E4E4F" w14:textId="7790857C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e ti domandiamo di far sempre la volontà di Dio;</w:t>
                      </w:r>
                    </w:p>
                    <w:p w14:paraId="25795B19" w14:textId="63FFA542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e ti diamo il cuor nostro</w:t>
                      </w:r>
                    </w:p>
                    <w:p w14:paraId="7356F6FE" w14:textId="6173C84A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nelle tue santissime mani,</w:t>
                      </w:r>
                    </w:p>
                    <w:p w14:paraId="3D2D38D7" w14:textId="28E88C03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e ti domandiamo la salute dell’anima e del corpo;</w:t>
                      </w:r>
                    </w:p>
                    <w:p w14:paraId="4E33B1F1" w14:textId="65FAFB0A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e speriamo di certo,</w:t>
                      </w:r>
                    </w:p>
                    <w:p w14:paraId="389D99EF" w14:textId="34D561E0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che tu nostra madre amorosissima ci esaudirai;</w:t>
                      </w:r>
                    </w:p>
                    <w:p w14:paraId="3F50D64E" w14:textId="29179CF4" w:rsidR="00D15346" w:rsidRDefault="00D15346" w:rsidP="00B37BFF">
                      <w:pPr>
                        <w:spacing w:after="0"/>
                        <w:jc w:val="center"/>
                      </w:pPr>
                      <w:r>
                        <w:t>perciò con viva fede preghiamo questo Rosario</w:t>
                      </w:r>
                    </w:p>
                    <w:p w14:paraId="60784A02" w14:textId="77777777" w:rsidR="00D15346" w:rsidRDefault="00D15346" w:rsidP="00B37BFF">
                      <w:pPr>
                        <w:spacing w:after="0"/>
                        <w:jc w:val="center"/>
                      </w:pPr>
                    </w:p>
                    <w:p w14:paraId="2F7C45C7" w14:textId="31D7ADA1" w:rsidR="00D15346" w:rsidRDefault="00D15346" w:rsidP="00B37BFF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63E7">
        <w:rPr>
          <w:noProof/>
        </w:rPr>
        <w:drawing>
          <wp:inline distT="0" distB="0" distL="0" distR="0" wp14:anchorId="45AE0CC2" wp14:editId="7C993C76">
            <wp:extent cx="2141220" cy="2622598"/>
            <wp:effectExtent l="0" t="0" r="0" b="6350"/>
            <wp:docPr id="41503455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5" b="21335"/>
                    <a:stretch/>
                  </pic:blipFill>
                  <pic:spPr bwMode="auto">
                    <a:xfrm>
                      <a:off x="0" y="0"/>
                      <a:ext cx="2170729" cy="26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12AA1" w14:textId="182B7070" w:rsidR="007F63E7" w:rsidRDefault="007F63E7" w:rsidP="007F63E7"/>
    <w:p w14:paraId="0D6B3459" w14:textId="2B259AD4" w:rsidR="007F63E7" w:rsidRPr="007F63E7" w:rsidRDefault="007F63E7" w:rsidP="007F63E7"/>
    <w:p w14:paraId="230093E1" w14:textId="77777777" w:rsidR="004A203A" w:rsidRDefault="004A203A" w:rsidP="00FE37CA">
      <w:pPr>
        <w:pStyle w:val="Formuladiapertura"/>
        <w:spacing w:before="0" w:after="0"/>
      </w:pPr>
    </w:p>
    <w:p w14:paraId="76D396DC" w14:textId="77777777" w:rsidR="004A203A" w:rsidRDefault="004A203A" w:rsidP="00FE37CA">
      <w:pPr>
        <w:pStyle w:val="Formuladiapertura"/>
        <w:spacing w:before="0" w:after="0"/>
      </w:pPr>
    </w:p>
    <w:p w14:paraId="6384D045" w14:textId="4FA233F8" w:rsidR="00223E94" w:rsidRPr="00657B2A" w:rsidRDefault="00223E94" w:rsidP="00223E94">
      <w:pPr>
        <w:pStyle w:val="Formuladiapertura"/>
        <w:spacing w:before="0" w:after="0"/>
        <w:rPr>
          <w:b/>
          <w:bCs w:val="0"/>
          <w:color w:val="607E4C" w:themeColor="accent4"/>
        </w:rPr>
      </w:pPr>
      <w:r>
        <w:rPr>
          <w:b/>
          <w:bCs w:val="0"/>
          <w:color w:val="607E4C" w:themeColor="accent4"/>
        </w:rPr>
        <w:lastRenderedPageBreak/>
        <w:t>Videomessaggio del nostro vescovo Giacomo</w:t>
      </w:r>
      <w:r>
        <w:t xml:space="preserve"> </w:t>
      </w:r>
    </w:p>
    <w:p w14:paraId="39FA955E" w14:textId="6DB5ECBF" w:rsidR="004A203A" w:rsidRPr="0022107E" w:rsidRDefault="00B55EE5" w:rsidP="00FE37CA">
      <w:pPr>
        <w:pStyle w:val="Formuladiapertura"/>
        <w:spacing w:before="0" w:after="0"/>
        <w:rPr>
          <w:rFonts w:ascii="Segoe UI" w:hAnsi="Segoe UI" w:cs="Segoe UI"/>
          <w:sz w:val="20"/>
          <w:szCs w:val="20"/>
        </w:rPr>
      </w:pPr>
      <w:r w:rsidRPr="00AE12FC">
        <w:rPr>
          <w:rFonts w:ascii="Segoe UI" w:hAnsi="Segoe UI" w:cs="Segoe UI"/>
          <w:sz w:val="20"/>
          <w:szCs w:val="20"/>
        </w:rPr>
        <w:t>https://pastoralefamiliare.re.it/prepariamoci-al-giubileo-delle-famiglie</w:t>
      </w:r>
    </w:p>
    <w:p w14:paraId="25F3178A" w14:textId="77777777" w:rsidR="004A203A" w:rsidRDefault="004A203A" w:rsidP="00FE37CA">
      <w:pPr>
        <w:pStyle w:val="Formuladiapertura"/>
        <w:spacing w:before="0" w:after="0"/>
      </w:pPr>
    </w:p>
    <w:p w14:paraId="7B274B3B" w14:textId="49CB5E85" w:rsidR="007F63E7" w:rsidRPr="00657B2A" w:rsidRDefault="00F54840" w:rsidP="00FE37CA">
      <w:pPr>
        <w:pStyle w:val="Formuladiapertura"/>
        <w:spacing w:before="0" w:after="0"/>
        <w:rPr>
          <w:b/>
          <w:bCs w:val="0"/>
          <w:color w:val="607E4C" w:themeColor="accent4"/>
        </w:rPr>
      </w:pPr>
      <w:r w:rsidRPr="00657B2A">
        <w:rPr>
          <w:b/>
          <w:bCs w:val="0"/>
          <w:color w:val="607E4C" w:themeColor="accent4"/>
        </w:rPr>
        <w:t xml:space="preserve">1° Mistero della Luce </w:t>
      </w:r>
    </w:p>
    <w:p w14:paraId="684756C3" w14:textId="31778FB2" w:rsidR="00D55B76" w:rsidRPr="004A203A" w:rsidRDefault="00F54840" w:rsidP="00FE37CA">
      <w:pPr>
        <w:pStyle w:val="Formuladiapertura"/>
        <w:spacing w:before="0" w:after="0"/>
        <w:rPr>
          <w:b/>
          <w:bCs w:val="0"/>
        </w:rPr>
      </w:pPr>
      <w:r w:rsidRPr="004A203A">
        <w:rPr>
          <w:b/>
          <w:bCs w:val="0"/>
        </w:rPr>
        <w:t>Gesù è battezzato da Giovanni nel Giordano</w:t>
      </w:r>
    </w:p>
    <w:p w14:paraId="5959BB69" w14:textId="77777777" w:rsidR="007F63E7" w:rsidRDefault="00F54840" w:rsidP="00FE37CA">
      <w:pPr>
        <w:pStyle w:val="Formuladiapertura"/>
        <w:spacing w:before="0" w:after="0"/>
      </w:pPr>
      <w:r>
        <w:t xml:space="preserve">Dal Vangelo secondo Matteo (3,16-17) </w:t>
      </w:r>
    </w:p>
    <w:p w14:paraId="6F5C3532" w14:textId="2D7E1789" w:rsidR="00D55B76" w:rsidRDefault="00F54840" w:rsidP="008C35F7">
      <w:pPr>
        <w:pStyle w:val="Formuladiapertura"/>
        <w:spacing w:before="0" w:after="0"/>
        <w:jc w:val="both"/>
      </w:pPr>
      <w:r>
        <w:t xml:space="preserve">Appena battezzato, Gesù uscì dall’acqua: ed ecco, si aprirono i cieli ed egli vide lo Spirito di Dio discendere come una colomba e venire sopra di lui. Ed ecco una voce dal cielo che diceva: «Questi è il Figlio mio, l’amato: in lui ho posto il mio compiacimento». </w:t>
      </w:r>
    </w:p>
    <w:p w14:paraId="3F050088" w14:textId="77777777" w:rsidR="004A203A" w:rsidRPr="004A203A" w:rsidRDefault="004A203A" w:rsidP="004A203A"/>
    <w:p w14:paraId="54DE4CAE" w14:textId="77777777" w:rsidR="00C06F90" w:rsidRDefault="00F54840" w:rsidP="00FE37CA">
      <w:pPr>
        <w:pStyle w:val="Formuladiapertura"/>
        <w:spacing w:before="0" w:after="0"/>
      </w:pPr>
      <w:r>
        <w:t xml:space="preserve">Spunti per la meditazione: </w:t>
      </w:r>
    </w:p>
    <w:p w14:paraId="1D86311C" w14:textId="751F8280" w:rsidR="007F63E7" w:rsidRDefault="00F54840" w:rsidP="00FE37CA">
      <w:pPr>
        <w:pStyle w:val="Formuladiapertura"/>
        <w:spacing w:before="0" w:after="0"/>
      </w:pPr>
      <w:r>
        <w:t xml:space="preserve">Famiglia luogo di rinascita </w:t>
      </w:r>
    </w:p>
    <w:p w14:paraId="0E25D09A" w14:textId="290DA4B3" w:rsidR="004A203A" w:rsidRDefault="00F54840" w:rsidP="00716507">
      <w:pPr>
        <w:pStyle w:val="Formuladiapertura"/>
        <w:spacing w:before="0" w:after="0"/>
        <w:jc w:val="both"/>
        <w:rPr>
          <w:i/>
          <w:iCs/>
        </w:rPr>
      </w:pPr>
      <w:r w:rsidRPr="00E51D08">
        <w:rPr>
          <w:i/>
          <w:iCs/>
        </w:rPr>
        <w:t xml:space="preserve">Come con il Battesimo nasciamo a nuova vita, alla Vita Eterna, con il sacramento del Matrimonio gli sposi “nascono” </w:t>
      </w:r>
      <w:r w:rsidR="00852F8F">
        <w:rPr>
          <w:i/>
          <w:iCs/>
        </w:rPr>
        <w:t xml:space="preserve">a </w:t>
      </w:r>
      <w:r w:rsidRPr="00E51D08">
        <w:rPr>
          <w:i/>
          <w:iCs/>
        </w:rPr>
        <w:t xml:space="preserve">una nuova vita, la vita della famiglia alla presenza </w:t>
      </w:r>
      <w:r w:rsidR="008C35F7">
        <w:rPr>
          <w:i/>
          <w:iCs/>
        </w:rPr>
        <w:t xml:space="preserve">viva </w:t>
      </w:r>
      <w:r w:rsidRPr="00E51D08">
        <w:rPr>
          <w:i/>
          <w:iCs/>
        </w:rPr>
        <w:t>del Signore. Ad ogni famiglia Dio dice: “</w:t>
      </w:r>
      <w:r w:rsidR="008C35F7">
        <w:rPr>
          <w:i/>
          <w:iCs/>
        </w:rPr>
        <w:t>Q</w:t>
      </w:r>
      <w:r w:rsidRPr="00E51D08">
        <w:rPr>
          <w:i/>
          <w:iCs/>
        </w:rPr>
        <w:t xml:space="preserve">uesti sono i miei figli amati; in questa famiglia ho posto il mio compiacimento”. </w:t>
      </w:r>
    </w:p>
    <w:p w14:paraId="05A1798F" w14:textId="77777777" w:rsidR="00716507" w:rsidRPr="00716507" w:rsidRDefault="00716507" w:rsidP="00716507"/>
    <w:p w14:paraId="6A953102" w14:textId="77777777" w:rsidR="007F63E7" w:rsidRDefault="00F54840" w:rsidP="00FE37CA">
      <w:pPr>
        <w:pStyle w:val="Formuladiapertura"/>
        <w:spacing w:before="0" w:after="0"/>
      </w:pPr>
      <w:r>
        <w:t xml:space="preserve">Padre Nostro … </w:t>
      </w:r>
    </w:p>
    <w:p w14:paraId="470BA5C5" w14:textId="77777777" w:rsidR="007F63E7" w:rsidRDefault="00F54840" w:rsidP="00FE37CA">
      <w:pPr>
        <w:pStyle w:val="Formuladiapertura"/>
        <w:spacing w:before="0" w:after="0"/>
      </w:pPr>
      <w:r>
        <w:t xml:space="preserve">Ave Maria … </w:t>
      </w:r>
    </w:p>
    <w:p w14:paraId="44EC9827" w14:textId="7885FB6E" w:rsidR="007F63E7" w:rsidRDefault="00F54840" w:rsidP="00FE37CA">
      <w:pPr>
        <w:pStyle w:val="Formuladiapertura"/>
        <w:spacing w:before="0" w:after="0"/>
      </w:pPr>
      <w:r>
        <w:t xml:space="preserve">Gloria al Padre … </w:t>
      </w:r>
    </w:p>
    <w:p w14:paraId="7F79AC3D" w14:textId="77777777" w:rsidR="008C35F7" w:rsidRDefault="00F54840" w:rsidP="00FE37CA">
      <w:pPr>
        <w:pStyle w:val="Formuladiapertura"/>
        <w:spacing w:before="0" w:after="0"/>
      </w:pPr>
      <w:r>
        <w:t xml:space="preserve">Gesù perdona le nostre colpe, preservaci dal fuoco dell’inferno, porta in cielo tutte le anime specialmente le più bisognose della tua misericordia. </w:t>
      </w:r>
    </w:p>
    <w:p w14:paraId="6A437732" w14:textId="688C91FB" w:rsidR="00D55B76" w:rsidRDefault="009F030F" w:rsidP="00FE37CA">
      <w:pPr>
        <w:pStyle w:val="Formuladiapertura"/>
        <w:spacing w:before="0" w:after="0"/>
      </w:pPr>
      <w:bookmarkStart w:id="0" w:name="_Hlk197875741"/>
      <w:r>
        <w:t xml:space="preserve">Maria, regina della famiglia. </w:t>
      </w:r>
      <w:r w:rsidR="00F54840" w:rsidRPr="009F030F">
        <w:rPr>
          <w:i/>
          <w:iCs/>
        </w:rPr>
        <w:t>Donaci sante famiglie e sante vocazioni.</w:t>
      </w:r>
      <w:r w:rsidR="00F54840">
        <w:t xml:space="preserve"> </w:t>
      </w:r>
      <w:bookmarkEnd w:id="0"/>
    </w:p>
    <w:p w14:paraId="13074EF7" w14:textId="77777777" w:rsidR="00C06F90" w:rsidRDefault="00C06F90" w:rsidP="00C06F90"/>
    <w:p w14:paraId="18685030" w14:textId="77777777" w:rsidR="00FE37CA" w:rsidRPr="00FE37CA" w:rsidRDefault="00FE37CA" w:rsidP="00FE37CA"/>
    <w:p w14:paraId="6308AF9F" w14:textId="77777777" w:rsidR="007F63E7" w:rsidRPr="00657B2A" w:rsidRDefault="00F54840" w:rsidP="00FE37CA">
      <w:pPr>
        <w:pStyle w:val="Formuladiapertura"/>
        <w:spacing w:before="0" w:after="0"/>
        <w:rPr>
          <w:b/>
          <w:bCs w:val="0"/>
          <w:color w:val="607E4C" w:themeColor="accent4"/>
        </w:rPr>
      </w:pPr>
      <w:r w:rsidRPr="00657B2A">
        <w:rPr>
          <w:b/>
          <w:bCs w:val="0"/>
          <w:color w:val="607E4C" w:themeColor="accent4"/>
        </w:rPr>
        <w:t>2° Mistero della Luce</w:t>
      </w:r>
    </w:p>
    <w:p w14:paraId="266B1722" w14:textId="77777777" w:rsidR="007F63E7" w:rsidRPr="004A203A" w:rsidRDefault="00F54840" w:rsidP="00FE37CA">
      <w:pPr>
        <w:pStyle w:val="Formuladiapertura"/>
        <w:spacing w:before="0" w:after="0"/>
        <w:rPr>
          <w:b/>
          <w:bCs w:val="0"/>
        </w:rPr>
      </w:pPr>
      <w:r w:rsidRPr="004A203A">
        <w:rPr>
          <w:b/>
          <w:bCs w:val="0"/>
        </w:rPr>
        <w:t xml:space="preserve">Gesù presente alle nozze di Cana trasforma l’acqua in vino. </w:t>
      </w:r>
    </w:p>
    <w:p w14:paraId="7D55E550" w14:textId="77777777" w:rsidR="007F63E7" w:rsidRDefault="00F54840" w:rsidP="00FE37CA">
      <w:pPr>
        <w:pStyle w:val="Formuladiapertura"/>
        <w:spacing w:before="0" w:after="0"/>
      </w:pPr>
      <w:r>
        <w:t xml:space="preserve">Dal Vangelo secondo Giovanni (2,1-5) </w:t>
      </w:r>
    </w:p>
    <w:p w14:paraId="04FF04EF" w14:textId="75634B8A" w:rsidR="007D1455" w:rsidRDefault="00F54840" w:rsidP="008C35F7">
      <w:pPr>
        <w:pStyle w:val="Formuladiapertura"/>
        <w:spacing w:before="0" w:after="0"/>
        <w:jc w:val="both"/>
      </w:pPr>
      <w:r>
        <w:t>In quel tempo vi fu una festa di nozze a Cana di Galilea e c’e</w:t>
      </w:r>
      <w:r w:rsidR="00D55B76">
        <w:t>r</w:t>
      </w:r>
      <w:r>
        <w:t xml:space="preserve">a la madre di Gesù. Fu invitato alle nozze anche Gesù con i suoi discepoli. Venuto a mancare il vino, la madre di Gesù gli disse: «Non hanno vino». E Gesù le rispose: «Donna, che vuoi da me? Non è ancora giunta la mia ora». Sua madre disse ai servitori: «Qualsiasi cosa vi dica, fatela». </w:t>
      </w:r>
    </w:p>
    <w:p w14:paraId="7B936B2A" w14:textId="77777777" w:rsidR="004A203A" w:rsidRPr="004A203A" w:rsidRDefault="004A203A" w:rsidP="004A203A"/>
    <w:p w14:paraId="3331D2F7" w14:textId="77777777" w:rsidR="00C06F90" w:rsidRDefault="00F54840" w:rsidP="00FE37CA">
      <w:pPr>
        <w:pStyle w:val="Formuladiapertura"/>
        <w:spacing w:before="0" w:after="0"/>
      </w:pPr>
      <w:r>
        <w:t xml:space="preserve">Spunti per la meditazione: </w:t>
      </w:r>
    </w:p>
    <w:p w14:paraId="5840212C" w14:textId="6F308381" w:rsidR="007F63E7" w:rsidRDefault="00F54840" w:rsidP="00FE37CA">
      <w:pPr>
        <w:pStyle w:val="Formuladiapertura"/>
        <w:spacing w:before="0" w:after="0"/>
      </w:pPr>
      <w:r>
        <w:t xml:space="preserve">Gesù al cuore della coppia </w:t>
      </w:r>
    </w:p>
    <w:p w14:paraId="70B074A2" w14:textId="27935F48" w:rsidR="007D1455" w:rsidRPr="00E51D08" w:rsidRDefault="00F54840" w:rsidP="008C35F7">
      <w:pPr>
        <w:pStyle w:val="Formuladiapertura"/>
        <w:spacing w:before="0" w:after="0"/>
        <w:jc w:val="both"/>
        <w:rPr>
          <w:i/>
          <w:iCs/>
        </w:rPr>
      </w:pPr>
      <w:r w:rsidRPr="00E51D08">
        <w:rPr>
          <w:i/>
          <w:iCs/>
        </w:rPr>
        <w:t xml:space="preserve">La vita degli sposi può essere messa alla prova da difficoltà, talvolta improvvise, che ne incrinano l’unione: Gesù ci chiede di fidarci e di mettere nelle sue mani quello che abbiamo, i nostri fallimenti, le nostre “giare d’acqua”… perché </w:t>
      </w:r>
      <w:r w:rsidR="00852F8F">
        <w:rPr>
          <w:i/>
          <w:iCs/>
        </w:rPr>
        <w:t>L</w:t>
      </w:r>
      <w:r w:rsidRPr="00E51D08">
        <w:rPr>
          <w:i/>
          <w:iCs/>
        </w:rPr>
        <w:t xml:space="preserve">ui possa trasformarle in vino buono e possa ricominciare la “festa”. </w:t>
      </w:r>
      <w:r w:rsidR="00852F8F">
        <w:rPr>
          <w:i/>
          <w:iCs/>
        </w:rPr>
        <w:t>Fidiamoci di Maria che dice anche a noi: Qualsiasi cosa vi dica fatela!</w:t>
      </w:r>
    </w:p>
    <w:p w14:paraId="7E1258DB" w14:textId="77777777" w:rsidR="004A203A" w:rsidRPr="004A203A" w:rsidRDefault="004A203A" w:rsidP="004A203A"/>
    <w:p w14:paraId="14C51152" w14:textId="77777777" w:rsidR="007F63E7" w:rsidRDefault="00F54840" w:rsidP="00FE37CA">
      <w:pPr>
        <w:pStyle w:val="Formuladiapertura"/>
        <w:spacing w:before="0" w:after="0"/>
      </w:pPr>
      <w:r>
        <w:t xml:space="preserve">Padre Nostro … </w:t>
      </w:r>
    </w:p>
    <w:p w14:paraId="24AF9C7D" w14:textId="77777777" w:rsidR="007F63E7" w:rsidRDefault="00F54840" w:rsidP="00FE37CA">
      <w:pPr>
        <w:pStyle w:val="Formuladiapertura"/>
        <w:spacing w:before="0" w:after="0"/>
      </w:pPr>
      <w:r>
        <w:t xml:space="preserve">Ave Maria …  </w:t>
      </w:r>
    </w:p>
    <w:p w14:paraId="7A7C4B4B" w14:textId="77777777" w:rsidR="007F63E7" w:rsidRDefault="00F54840" w:rsidP="00FE37CA">
      <w:pPr>
        <w:pStyle w:val="Formuladiapertura"/>
        <w:spacing w:before="0" w:after="0"/>
      </w:pPr>
      <w:r>
        <w:t xml:space="preserve">Gloria al Padre … </w:t>
      </w:r>
    </w:p>
    <w:p w14:paraId="3A10C13B" w14:textId="77777777" w:rsidR="008C35F7" w:rsidRDefault="00F54840" w:rsidP="00FE37CA">
      <w:pPr>
        <w:pStyle w:val="Formuladiapertura"/>
        <w:spacing w:before="0" w:after="0"/>
      </w:pPr>
      <w:r>
        <w:t xml:space="preserve">Gesù perdona le nostre colpe, preservaci dal fuoco dell’inferno, porta in cielo tutte le anime specialmente le più bisognose della tua misericordia. </w:t>
      </w:r>
    </w:p>
    <w:p w14:paraId="415850C4" w14:textId="6B2C0A4E" w:rsidR="00FE37CA" w:rsidRDefault="00C371F0" w:rsidP="00FE37CA">
      <w:pPr>
        <w:rPr>
          <w:i/>
          <w:iCs/>
        </w:rPr>
      </w:pPr>
      <w:r>
        <w:t xml:space="preserve">Maria, regina della famiglia. </w:t>
      </w:r>
      <w:r w:rsidRPr="009F030F">
        <w:rPr>
          <w:i/>
          <w:iCs/>
        </w:rPr>
        <w:t>Donaci sante famiglie e sante vocazioni.</w:t>
      </w:r>
    </w:p>
    <w:p w14:paraId="50908924" w14:textId="77777777" w:rsidR="00C06F90" w:rsidRPr="00FE37CA" w:rsidRDefault="00C06F90" w:rsidP="00FE37CA"/>
    <w:p w14:paraId="70210509" w14:textId="33C4F154" w:rsidR="007F63E7" w:rsidRPr="00657B2A" w:rsidRDefault="00F54840" w:rsidP="00FE37CA">
      <w:pPr>
        <w:pStyle w:val="Formuladiapertura"/>
        <w:spacing w:before="0" w:after="0"/>
        <w:rPr>
          <w:b/>
          <w:bCs w:val="0"/>
          <w:color w:val="607E4C" w:themeColor="accent4"/>
        </w:rPr>
      </w:pPr>
      <w:r w:rsidRPr="00657B2A">
        <w:rPr>
          <w:b/>
          <w:bCs w:val="0"/>
          <w:color w:val="607E4C" w:themeColor="accent4"/>
        </w:rPr>
        <w:t>3° Mistero della Luce</w:t>
      </w:r>
    </w:p>
    <w:p w14:paraId="101CB08F" w14:textId="77777777" w:rsidR="007F63E7" w:rsidRPr="004A203A" w:rsidRDefault="00F54840" w:rsidP="00FE37CA">
      <w:pPr>
        <w:pStyle w:val="Formuladiapertura"/>
        <w:spacing w:before="0" w:after="0"/>
        <w:rPr>
          <w:b/>
          <w:bCs w:val="0"/>
        </w:rPr>
      </w:pPr>
      <w:r w:rsidRPr="004A203A">
        <w:rPr>
          <w:b/>
          <w:bCs w:val="0"/>
        </w:rPr>
        <w:t xml:space="preserve">Gesù annuncia il Regno di Dio. </w:t>
      </w:r>
    </w:p>
    <w:p w14:paraId="2D0D26B1" w14:textId="77777777" w:rsidR="007F63E7" w:rsidRDefault="00F54840" w:rsidP="00FE37CA">
      <w:pPr>
        <w:pStyle w:val="Formuladiapertura"/>
        <w:spacing w:before="0" w:after="0"/>
      </w:pPr>
      <w:r>
        <w:t xml:space="preserve">Dal Vangelo secondo Marco (1,14-15) </w:t>
      </w:r>
    </w:p>
    <w:p w14:paraId="5AE0B1C7" w14:textId="2FD1C475" w:rsidR="007D1455" w:rsidRDefault="00F54840" w:rsidP="008C35F7">
      <w:pPr>
        <w:pStyle w:val="Formuladiapertura"/>
        <w:spacing w:before="0" w:after="0"/>
        <w:jc w:val="both"/>
      </w:pPr>
      <w:r>
        <w:t>Dopo che Giovanni fu arrestato, Gesù andò nella Galilea, proclamando il vangelo di Dio, e diceva: «Il tempo è compiuto e il regno di Dio è vicino; convertitevi e credete nel Vangelo».</w:t>
      </w:r>
    </w:p>
    <w:p w14:paraId="752BC711" w14:textId="77777777" w:rsidR="004A203A" w:rsidRPr="004A203A" w:rsidRDefault="004A203A" w:rsidP="004A203A"/>
    <w:p w14:paraId="4475C551" w14:textId="77777777" w:rsidR="00C06F90" w:rsidRDefault="00F54840" w:rsidP="00FE37CA">
      <w:pPr>
        <w:pStyle w:val="Formuladiapertura"/>
        <w:spacing w:before="0" w:after="0"/>
      </w:pPr>
      <w:r>
        <w:t xml:space="preserve">Spunti per la meditazione: </w:t>
      </w:r>
    </w:p>
    <w:p w14:paraId="728BB981" w14:textId="210E80F4" w:rsidR="007F63E7" w:rsidRDefault="00F54840" w:rsidP="00FE37CA">
      <w:pPr>
        <w:pStyle w:val="Formuladiapertura"/>
        <w:spacing w:before="0" w:after="0"/>
      </w:pPr>
      <w:r>
        <w:t>Famiglia</w:t>
      </w:r>
      <w:r w:rsidR="00852F8F">
        <w:t>,</w:t>
      </w:r>
      <w:r>
        <w:t xml:space="preserve"> cammino di evangelizzazione </w:t>
      </w:r>
    </w:p>
    <w:p w14:paraId="7611BE01" w14:textId="41BFF61F" w:rsidR="007D1455" w:rsidRPr="00E51D08" w:rsidRDefault="00F54840" w:rsidP="008C35F7">
      <w:pPr>
        <w:pStyle w:val="Formuladiapertura"/>
        <w:spacing w:before="0" w:after="0"/>
        <w:jc w:val="both"/>
        <w:rPr>
          <w:i/>
          <w:iCs/>
        </w:rPr>
      </w:pPr>
      <w:r w:rsidRPr="00E51D08">
        <w:rPr>
          <w:i/>
          <w:iCs/>
        </w:rPr>
        <w:t xml:space="preserve">La vita della famiglia radicata in Gesù è esperienza d’amore e di cura per </w:t>
      </w:r>
      <w:r w:rsidR="008C35F7">
        <w:rPr>
          <w:i/>
          <w:iCs/>
        </w:rPr>
        <w:t xml:space="preserve">tutti </w:t>
      </w:r>
      <w:r w:rsidRPr="00E51D08">
        <w:rPr>
          <w:i/>
          <w:iCs/>
        </w:rPr>
        <w:t>i suoi membri</w:t>
      </w:r>
      <w:r w:rsidR="00C06F90">
        <w:rPr>
          <w:i/>
          <w:iCs/>
        </w:rPr>
        <w:t>;</w:t>
      </w:r>
      <w:r w:rsidRPr="00E51D08">
        <w:rPr>
          <w:i/>
          <w:iCs/>
        </w:rPr>
        <w:t xml:space="preserve"> </w:t>
      </w:r>
      <w:r w:rsidR="008C35F7">
        <w:rPr>
          <w:i/>
          <w:iCs/>
        </w:rPr>
        <w:t>essa</w:t>
      </w:r>
      <w:r w:rsidRPr="00E51D08">
        <w:rPr>
          <w:i/>
          <w:iCs/>
        </w:rPr>
        <w:t xml:space="preserve"> incarna e rende visibile l’amore di Dio per tutti noi. Diventa luce che attrae e immagine del Regno di Dio già su questa terra. </w:t>
      </w:r>
      <w:r w:rsidR="00CE3205">
        <w:rPr>
          <w:i/>
          <w:iCs/>
        </w:rPr>
        <w:t>La vita familiare quotidiana, con le sue gioie e le sue prove vissute in comunione con il Risorto, è cammino di conversione e di rinnovata scelta di fidarsi delle parole del Signore Gesù.</w:t>
      </w:r>
    </w:p>
    <w:p w14:paraId="07A5A3A5" w14:textId="77777777" w:rsidR="004A203A" w:rsidRPr="004A203A" w:rsidRDefault="004A203A" w:rsidP="004A203A"/>
    <w:p w14:paraId="5D6585FF" w14:textId="77777777" w:rsidR="007F63E7" w:rsidRDefault="00F54840" w:rsidP="00FE37CA">
      <w:pPr>
        <w:pStyle w:val="Formuladiapertura"/>
        <w:spacing w:before="0" w:after="0"/>
      </w:pPr>
      <w:r>
        <w:t xml:space="preserve">Padre Nostro … </w:t>
      </w:r>
    </w:p>
    <w:p w14:paraId="17DAA9FD" w14:textId="77777777" w:rsidR="007F63E7" w:rsidRDefault="00F54840" w:rsidP="00FE37CA">
      <w:pPr>
        <w:pStyle w:val="Formuladiapertura"/>
        <w:spacing w:before="0" w:after="0"/>
      </w:pPr>
      <w:r>
        <w:t xml:space="preserve">Ave Maria … </w:t>
      </w:r>
    </w:p>
    <w:p w14:paraId="43BB798C" w14:textId="77777777" w:rsidR="007F63E7" w:rsidRDefault="00F54840" w:rsidP="00FE37CA">
      <w:pPr>
        <w:pStyle w:val="Formuladiapertura"/>
        <w:spacing w:before="0" w:after="0"/>
      </w:pPr>
      <w:r>
        <w:t xml:space="preserve">Gloria al Padre … </w:t>
      </w:r>
    </w:p>
    <w:p w14:paraId="7E5F554D" w14:textId="77777777" w:rsidR="008C35F7" w:rsidRDefault="00F54840" w:rsidP="00FE37CA">
      <w:pPr>
        <w:pStyle w:val="Formuladiapertura"/>
        <w:spacing w:before="0" w:after="0"/>
      </w:pPr>
      <w:r>
        <w:t xml:space="preserve">Gesù perdona le nostre colpe, preservaci dal fuoco dell’inferno, porta in cielo tutte le anime specialmente le più bisognose della tua misericordia. </w:t>
      </w:r>
    </w:p>
    <w:p w14:paraId="715E645A" w14:textId="7C62105B" w:rsidR="00FE37CA" w:rsidRDefault="00C371F0" w:rsidP="00FE37CA">
      <w:pPr>
        <w:rPr>
          <w:i/>
          <w:iCs/>
        </w:rPr>
      </w:pPr>
      <w:r>
        <w:t xml:space="preserve">Maria, regina della famiglia. </w:t>
      </w:r>
      <w:r w:rsidRPr="009F030F">
        <w:rPr>
          <w:i/>
          <w:iCs/>
        </w:rPr>
        <w:t>Donaci sante famiglie e sante vocazioni.</w:t>
      </w:r>
    </w:p>
    <w:p w14:paraId="63EA8AFE" w14:textId="77777777" w:rsidR="00C06F90" w:rsidRDefault="00C06F90" w:rsidP="00FE37CA"/>
    <w:p w14:paraId="53C4BE9F" w14:textId="77777777" w:rsidR="00C06F90" w:rsidRDefault="00C06F90" w:rsidP="00FE37CA"/>
    <w:p w14:paraId="458472D6" w14:textId="77777777" w:rsidR="00C06F90" w:rsidRPr="00FE37CA" w:rsidRDefault="00C06F90" w:rsidP="00FE37CA"/>
    <w:p w14:paraId="57A4BE64" w14:textId="77777777" w:rsidR="007F63E7" w:rsidRPr="00657B2A" w:rsidRDefault="00F54840" w:rsidP="00FE37CA">
      <w:pPr>
        <w:pStyle w:val="Formuladiapertura"/>
        <w:spacing w:before="0" w:after="0"/>
        <w:rPr>
          <w:b/>
          <w:bCs w:val="0"/>
          <w:color w:val="607E4C" w:themeColor="accent4"/>
        </w:rPr>
      </w:pPr>
      <w:r w:rsidRPr="00657B2A">
        <w:rPr>
          <w:b/>
          <w:bCs w:val="0"/>
          <w:color w:val="607E4C" w:themeColor="accent4"/>
        </w:rPr>
        <w:t xml:space="preserve">4° Mistero della Luce </w:t>
      </w:r>
    </w:p>
    <w:p w14:paraId="4995E3A7" w14:textId="77777777" w:rsidR="007F63E7" w:rsidRPr="004A203A" w:rsidRDefault="00F54840" w:rsidP="00FE37CA">
      <w:pPr>
        <w:pStyle w:val="Formuladiapertura"/>
        <w:spacing w:before="0" w:after="0"/>
        <w:rPr>
          <w:b/>
          <w:bCs w:val="0"/>
        </w:rPr>
      </w:pPr>
      <w:r w:rsidRPr="004A203A">
        <w:rPr>
          <w:b/>
          <w:bCs w:val="0"/>
        </w:rPr>
        <w:t xml:space="preserve">Gesù si trasfigura davanti ai discepoli. </w:t>
      </w:r>
    </w:p>
    <w:p w14:paraId="654052B0" w14:textId="77777777" w:rsidR="007F63E7" w:rsidRDefault="00F54840" w:rsidP="00FE37CA">
      <w:pPr>
        <w:pStyle w:val="Formuladiapertura"/>
        <w:spacing w:before="0" w:after="0"/>
      </w:pPr>
      <w:r>
        <w:t xml:space="preserve">Dal Vangelo secondo Matteo (17, 1-2) </w:t>
      </w:r>
    </w:p>
    <w:p w14:paraId="1B4C3DDD" w14:textId="164B63CC" w:rsidR="007D1455" w:rsidRDefault="00F54840" w:rsidP="008C35F7">
      <w:pPr>
        <w:pStyle w:val="Formuladiapertura"/>
        <w:spacing w:before="0" w:after="0"/>
        <w:jc w:val="both"/>
      </w:pPr>
      <w:r>
        <w:t xml:space="preserve">Gesù prese con sé Pietro, Giacomo e Giovanni suo fratello e li condusse in disparte, su un alto monte. E fu trasfigurato davanti a loro: il suo volto brillò come il sole e le sue vesti di vennero candide come la luce. </w:t>
      </w:r>
    </w:p>
    <w:p w14:paraId="6B2826FC" w14:textId="77777777" w:rsidR="004A203A" w:rsidRPr="004A203A" w:rsidRDefault="004A203A" w:rsidP="004A203A"/>
    <w:p w14:paraId="4BEEBE7C" w14:textId="77777777" w:rsidR="00C06F90" w:rsidRDefault="00F54840" w:rsidP="00FE37CA">
      <w:pPr>
        <w:pStyle w:val="Formuladiapertura"/>
        <w:spacing w:before="0" w:after="0"/>
      </w:pPr>
      <w:r>
        <w:t xml:space="preserve">Spunti per la meditazione: </w:t>
      </w:r>
    </w:p>
    <w:p w14:paraId="770CE264" w14:textId="54D35EF5" w:rsidR="007F63E7" w:rsidRDefault="00F54840" w:rsidP="00FE37CA">
      <w:pPr>
        <w:pStyle w:val="Formuladiapertura"/>
        <w:spacing w:before="0" w:after="0"/>
      </w:pPr>
      <w:r>
        <w:t xml:space="preserve">Famiglia luogo di speranza per le fragilità </w:t>
      </w:r>
    </w:p>
    <w:p w14:paraId="4900B8C8" w14:textId="4B011865" w:rsidR="007D1455" w:rsidRPr="00E51D08" w:rsidRDefault="00F54840" w:rsidP="00357D21">
      <w:pPr>
        <w:pStyle w:val="Formuladiapertura"/>
        <w:spacing w:before="0" w:after="0"/>
        <w:jc w:val="both"/>
        <w:rPr>
          <w:i/>
          <w:iCs/>
        </w:rPr>
      </w:pPr>
      <w:r w:rsidRPr="00E51D08">
        <w:rPr>
          <w:i/>
          <w:iCs/>
        </w:rPr>
        <w:t xml:space="preserve">La famiglia </w:t>
      </w:r>
      <w:r w:rsidR="00852F8F">
        <w:rPr>
          <w:i/>
          <w:iCs/>
        </w:rPr>
        <w:t>è</w:t>
      </w:r>
      <w:r w:rsidRPr="00E51D08">
        <w:rPr>
          <w:i/>
          <w:iCs/>
        </w:rPr>
        <w:t xml:space="preserve"> luogo di accoglienza delle </w:t>
      </w:r>
      <w:r w:rsidR="00357D21">
        <w:rPr>
          <w:i/>
          <w:iCs/>
        </w:rPr>
        <w:t xml:space="preserve">differenti </w:t>
      </w:r>
      <w:r w:rsidRPr="00E51D08">
        <w:rPr>
          <w:i/>
          <w:iCs/>
        </w:rPr>
        <w:t>fragilità dei suoi membri in tutte le fasi della vita, spesso nel nascondimento e nella sofferenza, per dare dignità e rivestire di “candide vesti” ogni persona</w:t>
      </w:r>
      <w:r w:rsidR="00C06F90">
        <w:rPr>
          <w:i/>
          <w:iCs/>
        </w:rPr>
        <w:t>, per vederla bella e splendente così come creata e pensata da Dio</w:t>
      </w:r>
      <w:r w:rsidR="00CE3205">
        <w:rPr>
          <w:i/>
          <w:iCs/>
        </w:rPr>
        <w:t>, nel tempo e nell’eternità.</w:t>
      </w:r>
    </w:p>
    <w:p w14:paraId="220FB351" w14:textId="77777777" w:rsidR="004A203A" w:rsidRPr="004A203A" w:rsidRDefault="004A203A" w:rsidP="004A203A"/>
    <w:p w14:paraId="333E4D17" w14:textId="77777777" w:rsidR="007F63E7" w:rsidRDefault="00F54840" w:rsidP="00FE37CA">
      <w:pPr>
        <w:pStyle w:val="Formuladiapertura"/>
        <w:spacing w:before="0" w:after="0"/>
      </w:pPr>
      <w:r>
        <w:t xml:space="preserve">Padre Nostro … </w:t>
      </w:r>
    </w:p>
    <w:p w14:paraId="0570AA5A" w14:textId="77777777" w:rsidR="007F63E7" w:rsidRDefault="00F54840" w:rsidP="00FE37CA">
      <w:pPr>
        <w:pStyle w:val="Formuladiapertura"/>
        <w:spacing w:before="0" w:after="0"/>
      </w:pPr>
      <w:r>
        <w:t xml:space="preserve">Ave Maria … </w:t>
      </w:r>
    </w:p>
    <w:p w14:paraId="2265F45D" w14:textId="77777777" w:rsidR="007F63E7" w:rsidRDefault="00F54840" w:rsidP="00FE37CA">
      <w:pPr>
        <w:pStyle w:val="Formuladiapertura"/>
        <w:spacing w:before="0" w:after="0"/>
      </w:pPr>
      <w:r>
        <w:t xml:space="preserve">Gloria al Padre … </w:t>
      </w:r>
    </w:p>
    <w:p w14:paraId="1DACC82B" w14:textId="77777777" w:rsidR="008C35F7" w:rsidRDefault="00F54840" w:rsidP="00FE37CA">
      <w:pPr>
        <w:pStyle w:val="Formuladiapertura"/>
        <w:spacing w:before="0" w:after="0"/>
      </w:pPr>
      <w:r>
        <w:t xml:space="preserve">Gesù perdona le nostre colpe, preservaci dal fuoco dell’inferno, porta in cielo tutte le anime specialmente le più bisognose della tua misericordia. </w:t>
      </w:r>
    </w:p>
    <w:p w14:paraId="2FFBE6C1" w14:textId="5CD10DBD" w:rsidR="00FE37CA" w:rsidRDefault="00C371F0" w:rsidP="00FE37CA">
      <w:pPr>
        <w:rPr>
          <w:i/>
          <w:iCs/>
        </w:rPr>
      </w:pPr>
      <w:r>
        <w:t xml:space="preserve">Maria, regina della famiglia. </w:t>
      </w:r>
      <w:r w:rsidRPr="009F030F">
        <w:rPr>
          <w:i/>
          <w:iCs/>
        </w:rPr>
        <w:t>Donaci sante famiglie e sante vocazioni.</w:t>
      </w:r>
    </w:p>
    <w:p w14:paraId="6EB36E03" w14:textId="77777777" w:rsidR="00C06F90" w:rsidRDefault="00C06F90" w:rsidP="00FE37CA"/>
    <w:p w14:paraId="783AB6F8" w14:textId="77777777" w:rsidR="00C06F90" w:rsidRDefault="00C06F90" w:rsidP="00FE37CA"/>
    <w:p w14:paraId="73F83C56" w14:textId="77777777" w:rsidR="00C06F90" w:rsidRPr="00FE37CA" w:rsidRDefault="00C06F90" w:rsidP="00FE37CA"/>
    <w:p w14:paraId="1BC84FEB" w14:textId="77777777" w:rsidR="007F63E7" w:rsidRPr="00657B2A" w:rsidRDefault="00F54840" w:rsidP="00FE37CA">
      <w:pPr>
        <w:pStyle w:val="Formuladiapertura"/>
        <w:spacing w:before="0" w:after="0"/>
        <w:rPr>
          <w:b/>
          <w:bCs w:val="0"/>
          <w:color w:val="607E4C" w:themeColor="accent4"/>
        </w:rPr>
      </w:pPr>
      <w:r w:rsidRPr="00657B2A">
        <w:rPr>
          <w:b/>
          <w:bCs w:val="0"/>
          <w:color w:val="607E4C" w:themeColor="accent4"/>
        </w:rPr>
        <w:t xml:space="preserve">5° Mistero della Luce </w:t>
      </w:r>
    </w:p>
    <w:p w14:paraId="3FB313EC" w14:textId="77777777" w:rsidR="007F63E7" w:rsidRPr="004A203A" w:rsidRDefault="00F54840" w:rsidP="00FE37CA">
      <w:pPr>
        <w:pStyle w:val="Formuladiapertura"/>
        <w:spacing w:before="0" w:after="0"/>
        <w:rPr>
          <w:b/>
          <w:bCs w:val="0"/>
        </w:rPr>
      </w:pPr>
      <w:r w:rsidRPr="004A203A">
        <w:rPr>
          <w:b/>
          <w:bCs w:val="0"/>
        </w:rPr>
        <w:t xml:space="preserve">Gesù durante l’ultima cena istituisce l’Eucaristia. </w:t>
      </w:r>
    </w:p>
    <w:p w14:paraId="083B4D0C" w14:textId="77777777" w:rsidR="007F63E7" w:rsidRDefault="00F54840" w:rsidP="00FE37CA">
      <w:pPr>
        <w:pStyle w:val="Formuladiapertura"/>
        <w:spacing w:before="0" w:after="0"/>
      </w:pPr>
      <w:r>
        <w:t xml:space="preserve">Dal Vangelo secondo Matteo (26,26) </w:t>
      </w:r>
    </w:p>
    <w:p w14:paraId="02DC5AF7" w14:textId="5410167B" w:rsidR="007D1455" w:rsidRDefault="00F54840" w:rsidP="00357D21">
      <w:pPr>
        <w:pStyle w:val="Formuladiapertura"/>
        <w:spacing w:before="0" w:after="0"/>
        <w:jc w:val="both"/>
      </w:pPr>
      <w:r>
        <w:t xml:space="preserve">Ora, mentre mangiavano, Gesù prese il pane, recitò la bene dizione, lo spezzò e, mentre lo dava ai discepoli, disse: «Prendete, mangiate: questo è il mio corpo». </w:t>
      </w:r>
    </w:p>
    <w:p w14:paraId="05C9F4B7" w14:textId="77777777" w:rsidR="004A203A" w:rsidRPr="004A203A" w:rsidRDefault="004A203A" w:rsidP="004A203A"/>
    <w:p w14:paraId="60D7E0AE" w14:textId="77777777" w:rsidR="00C06F90" w:rsidRDefault="00F54840" w:rsidP="00FE37CA">
      <w:pPr>
        <w:pStyle w:val="Formuladiapertura"/>
        <w:spacing w:before="0" w:after="0"/>
      </w:pPr>
      <w:r>
        <w:t xml:space="preserve">Spunti per la meditazione: </w:t>
      </w:r>
    </w:p>
    <w:p w14:paraId="2E332007" w14:textId="152FABA0" w:rsidR="00357D21" w:rsidRDefault="00F54840" w:rsidP="00FE37CA">
      <w:pPr>
        <w:pStyle w:val="Formuladiapertura"/>
        <w:spacing w:before="0" w:after="0"/>
      </w:pPr>
      <w:r>
        <w:t xml:space="preserve">Famiglia luogo di comunione (Chiesa domestica) </w:t>
      </w:r>
    </w:p>
    <w:p w14:paraId="39BEAF37" w14:textId="77777777" w:rsidR="00E66A93" w:rsidRDefault="00852F8F" w:rsidP="00E66A93">
      <w:pPr>
        <w:pStyle w:val="Formuladiapertura"/>
        <w:spacing w:before="0" w:after="0"/>
        <w:jc w:val="both"/>
        <w:rPr>
          <w:i/>
          <w:iCs/>
        </w:rPr>
      </w:pPr>
      <w:r w:rsidRPr="00852F8F">
        <w:rPr>
          <w:i/>
          <w:iCs/>
        </w:rPr>
        <w:t xml:space="preserve">La </w:t>
      </w:r>
      <w:r>
        <w:rPr>
          <w:i/>
          <w:iCs/>
        </w:rPr>
        <w:t>f</w:t>
      </w:r>
      <w:r w:rsidR="00F54840" w:rsidRPr="00E51D08">
        <w:rPr>
          <w:i/>
          <w:iCs/>
        </w:rPr>
        <w:t xml:space="preserve">amiglia </w:t>
      </w:r>
      <w:r>
        <w:rPr>
          <w:i/>
          <w:iCs/>
        </w:rPr>
        <w:t>è</w:t>
      </w:r>
      <w:r w:rsidR="00F54840" w:rsidRPr="00E51D08">
        <w:rPr>
          <w:i/>
          <w:iCs/>
        </w:rPr>
        <w:t xml:space="preserve"> </w:t>
      </w:r>
      <w:r w:rsidR="00E66A93">
        <w:rPr>
          <w:i/>
          <w:iCs/>
        </w:rPr>
        <w:t xml:space="preserve">la </w:t>
      </w:r>
      <w:r w:rsidR="00F54840" w:rsidRPr="00E51D08">
        <w:rPr>
          <w:i/>
          <w:iCs/>
        </w:rPr>
        <w:t xml:space="preserve">prima “mensa”: luogo di condivisione, di “pane spezzato” per gli altri, </w:t>
      </w:r>
      <w:r w:rsidRPr="00852F8F">
        <w:rPr>
          <w:i/>
          <w:iCs/>
        </w:rPr>
        <w:t xml:space="preserve">di </w:t>
      </w:r>
      <w:r>
        <w:rPr>
          <w:i/>
          <w:iCs/>
        </w:rPr>
        <w:t>“</w:t>
      </w:r>
      <w:r w:rsidRPr="00852F8F">
        <w:rPr>
          <w:i/>
          <w:iCs/>
        </w:rPr>
        <w:t>pane condiviso</w:t>
      </w:r>
      <w:r>
        <w:rPr>
          <w:i/>
          <w:iCs/>
        </w:rPr>
        <w:t>”</w:t>
      </w:r>
      <w:r w:rsidRPr="00852F8F">
        <w:rPr>
          <w:i/>
          <w:iCs/>
        </w:rPr>
        <w:t xml:space="preserve"> in unità </w:t>
      </w:r>
      <w:r>
        <w:rPr>
          <w:i/>
          <w:iCs/>
        </w:rPr>
        <w:t xml:space="preserve">seppur </w:t>
      </w:r>
      <w:r w:rsidRPr="00852F8F">
        <w:rPr>
          <w:i/>
          <w:iCs/>
        </w:rPr>
        <w:t>nelle nostre diversità</w:t>
      </w:r>
      <w:r w:rsidR="00E66A93">
        <w:rPr>
          <w:i/>
          <w:iCs/>
        </w:rPr>
        <w:t>.</w:t>
      </w:r>
      <w:r>
        <w:rPr>
          <w:i/>
          <w:iCs/>
        </w:rPr>
        <w:t xml:space="preserve"> </w:t>
      </w:r>
    </w:p>
    <w:p w14:paraId="6737C6D8" w14:textId="363A64D0" w:rsidR="007F63E7" w:rsidRPr="00E51D08" w:rsidRDefault="00E66A93" w:rsidP="00E66A93">
      <w:pPr>
        <w:pStyle w:val="Formuladiapertura"/>
        <w:spacing w:before="0" w:after="0"/>
        <w:jc w:val="both"/>
        <w:rPr>
          <w:i/>
          <w:iCs/>
        </w:rPr>
      </w:pPr>
      <w:r>
        <w:rPr>
          <w:i/>
          <w:iCs/>
        </w:rPr>
        <w:t>L</w:t>
      </w:r>
      <w:r w:rsidR="00C06F90">
        <w:rPr>
          <w:i/>
          <w:iCs/>
        </w:rPr>
        <w:t xml:space="preserve">a famiglia è </w:t>
      </w:r>
      <w:r w:rsidR="00F54840" w:rsidRPr="00E51D08">
        <w:rPr>
          <w:i/>
          <w:iCs/>
        </w:rPr>
        <w:t xml:space="preserve">scuola di amore </w:t>
      </w:r>
      <w:r w:rsidR="00C06F90">
        <w:rPr>
          <w:i/>
          <w:iCs/>
        </w:rPr>
        <w:t xml:space="preserve">che si dona </w:t>
      </w:r>
      <w:r w:rsidR="00F54840" w:rsidRPr="00E51D08">
        <w:rPr>
          <w:i/>
          <w:iCs/>
        </w:rPr>
        <w:t>e di trasmissione della fede</w:t>
      </w:r>
      <w:r>
        <w:rPr>
          <w:i/>
          <w:iCs/>
        </w:rPr>
        <w:t>, dove genitori e figli si evangelizzano reciprocamente.</w:t>
      </w:r>
    </w:p>
    <w:p w14:paraId="1CBA6F33" w14:textId="77777777" w:rsidR="004A203A" w:rsidRPr="004A203A" w:rsidRDefault="004A203A" w:rsidP="004A203A"/>
    <w:p w14:paraId="4557D693" w14:textId="77777777" w:rsidR="007F63E7" w:rsidRDefault="00F54840" w:rsidP="00FE37CA">
      <w:pPr>
        <w:pStyle w:val="Formuladiapertura"/>
        <w:spacing w:before="0" w:after="0"/>
      </w:pPr>
      <w:r>
        <w:t xml:space="preserve">Padre Nostro … </w:t>
      </w:r>
    </w:p>
    <w:p w14:paraId="1681FD34" w14:textId="77777777" w:rsidR="007F63E7" w:rsidRDefault="00F54840" w:rsidP="00FE37CA">
      <w:pPr>
        <w:pStyle w:val="Formuladiapertura"/>
        <w:spacing w:before="0" w:after="0"/>
      </w:pPr>
      <w:r>
        <w:t xml:space="preserve">Ave Maria … </w:t>
      </w:r>
    </w:p>
    <w:p w14:paraId="629518C4" w14:textId="77777777" w:rsidR="007F63E7" w:rsidRDefault="00F54840" w:rsidP="00FE37CA">
      <w:pPr>
        <w:pStyle w:val="Formuladiapertura"/>
        <w:spacing w:before="0" w:after="0"/>
      </w:pPr>
      <w:r>
        <w:t xml:space="preserve">Gloria al Padre … </w:t>
      </w:r>
    </w:p>
    <w:p w14:paraId="5AC33507" w14:textId="77777777" w:rsidR="00C371F0" w:rsidRDefault="00F54840" w:rsidP="00FE37CA">
      <w:pPr>
        <w:pStyle w:val="Formuladiapertura"/>
        <w:spacing w:before="0" w:after="0"/>
      </w:pPr>
      <w:r>
        <w:t xml:space="preserve">Gesù perdona le nostre colpe, preservaci dal fuoco dell’inferno, porta in cielo tutte le anime specialmente le più bisognose della tua misericordia. </w:t>
      </w:r>
    </w:p>
    <w:p w14:paraId="6868D4E5" w14:textId="0DD63AB8" w:rsidR="00FE37CA" w:rsidRDefault="00C371F0" w:rsidP="00FE37CA">
      <w:pPr>
        <w:rPr>
          <w:i/>
          <w:iCs/>
        </w:rPr>
      </w:pPr>
      <w:r>
        <w:t xml:space="preserve">Maria, regina della famiglia. </w:t>
      </w:r>
      <w:r w:rsidRPr="009F030F">
        <w:rPr>
          <w:i/>
          <w:iCs/>
        </w:rPr>
        <w:t>Donaci sante famiglie e sante vocazioni.</w:t>
      </w:r>
    </w:p>
    <w:p w14:paraId="6C3FDCC4" w14:textId="77777777" w:rsidR="00E66A93" w:rsidRDefault="00E66A93" w:rsidP="00FE37CA">
      <w:pPr>
        <w:pStyle w:val="Formuladiapertura"/>
        <w:spacing w:before="0" w:after="0"/>
        <w:rPr>
          <w:b/>
          <w:bCs w:val="0"/>
          <w:color w:val="607E4C" w:themeColor="accent4"/>
        </w:rPr>
      </w:pPr>
    </w:p>
    <w:p w14:paraId="68A274C1" w14:textId="7C6FE8B8" w:rsidR="007F63E7" w:rsidRPr="00C371F0" w:rsidRDefault="007F63E7" w:rsidP="00FE37CA">
      <w:pPr>
        <w:pStyle w:val="Formuladiapertura"/>
        <w:spacing w:before="0" w:after="0"/>
        <w:rPr>
          <w:b/>
          <w:bCs w:val="0"/>
          <w:color w:val="607E4C" w:themeColor="accent4"/>
        </w:rPr>
      </w:pPr>
      <w:r w:rsidRPr="00C371F0">
        <w:rPr>
          <w:b/>
          <w:bCs w:val="0"/>
          <w:color w:val="607E4C" w:themeColor="accent4"/>
        </w:rPr>
        <w:t>Salve Regina</w:t>
      </w:r>
    </w:p>
    <w:p w14:paraId="78BD7203" w14:textId="77777777" w:rsidR="00716507" w:rsidRDefault="00716507" w:rsidP="00716507">
      <w:pPr>
        <w:spacing w:after="0"/>
      </w:pPr>
      <w:r>
        <w:t>Salve, o Regina, madre di misericordia, vita, dolcezza e speranza nostra, salve.</w:t>
      </w:r>
    </w:p>
    <w:p w14:paraId="16CBD1E8" w14:textId="77777777" w:rsidR="00716507" w:rsidRDefault="00716507" w:rsidP="00716507">
      <w:pPr>
        <w:spacing w:after="0"/>
      </w:pPr>
      <w:r>
        <w:lastRenderedPageBreak/>
        <w:t>A te ricorriamo, esuli figli di Eva: a te sospiriamo, gementi e piangenti in questa valle di lacrime.</w:t>
      </w:r>
    </w:p>
    <w:p w14:paraId="3D671AA1" w14:textId="24406BA7" w:rsidR="00FE37CA" w:rsidRDefault="00716507" w:rsidP="00716507">
      <w:pPr>
        <w:spacing w:after="0"/>
      </w:pPr>
      <w:r>
        <w:t xml:space="preserve">Orsù dunque, avvocata nostra, rivolgi a noi gli occhi tuoi misericordiosi. E mostraci, dopo questo esilio, Gesù, il frutto benedetto del tuo seno. O clemente, o pia, o dolce Vergine Maria.  </w:t>
      </w:r>
    </w:p>
    <w:p w14:paraId="68FCC412" w14:textId="77777777" w:rsidR="00716507" w:rsidRPr="00FE37CA" w:rsidRDefault="00716507" w:rsidP="00716507">
      <w:pPr>
        <w:spacing w:after="0"/>
      </w:pPr>
    </w:p>
    <w:p w14:paraId="4E13AC7F" w14:textId="077ECAE8" w:rsidR="007F63E7" w:rsidRPr="00C371F0" w:rsidRDefault="007F63E7" w:rsidP="00716507">
      <w:pPr>
        <w:pStyle w:val="Formuladiapertura"/>
        <w:spacing w:before="0" w:after="0"/>
        <w:rPr>
          <w:b/>
          <w:bCs w:val="0"/>
          <w:color w:val="607E4C" w:themeColor="accent4"/>
        </w:rPr>
      </w:pPr>
      <w:r w:rsidRPr="00C371F0">
        <w:rPr>
          <w:b/>
          <w:bCs w:val="0"/>
          <w:color w:val="607E4C" w:themeColor="accent4"/>
        </w:rPr>
        <w:t>Litanie l</w:t>
      </w:r>
      <w:r w:rsidR="00FE37CA" w:rsidRPr="00C371F0">
        <w:rPr>
          <w:b/>
          <w:bCs w:val="0"/>
          <w:color w:val="607E4C" w:themeColor="accent4"/>
        </w:rPr>
        <w:t>a</w:t>
      </w:r>
      <w:r w:rsidRPr="00C371F0">
        <w:rPr>
          <w:b/>
          <w:bCs w:val="0"/>
          <w:color w:val="607E4C" w:themeColor="accent4"/>
        </w:rPr>
        <w:t>uretane</w:t>
      </w:r>
    </w:p>
    <w:p w14:paraId="5CF24D00" w14:textId="2CDFF571" w:rsidR="00C371F0" w:rsidRPr="00C371F0" w:rsidRDefault="00C371F0" w:rsidP="00716507">
      <w:pPr>
        <w:pStyle w:val="NormaleWeb"/>
        <w:shd w:val="clear" w:color="auto" w:fill="FFFFFF"/>
        <w:spacing w:before="0" w:before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371F0">
        <w:rPr>
          <w:rFonts w:asciiTheme="minorHAnsi" w:hAnsiTheme="minorHAnsi" w:cstheme="minorHAnsi"/>
          <w:color w:val="000000"/>
          <w:sz w:val="22"/>
          <w:szCs w:val="22"/>
        </w:rPr>
        <w:t>Signore, pietà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                                              </w:t>
      </w:r>
      <w:r w:rsidRPr="00C371F0">
        <w:rPr>
          <w:rFonts w:asciiTheme="minorHAnsi" w:hAnsiTheme="minorHAnsi" w:cstheme="minorHAnsi"/>
          <w:i/>
          <w:iCs/>
          <w:color w:val="000000"/>
          <w:sz w:val="22"/>
          <w:szCs w:val="22"/>
        </w:rPr>
        <w:t>Signore, pietà</w:t>
      </w:r>
      <w:r w:rsidRPr="00C371F0">
        <w:rPr>
          <w:rFonts w:asciiTheme="minorHAnsi" w:hAnsiTheme="minorHAnsi" w:cstheme="minorHAnsi"/>
          <w:i/>
          <w:iCs/>
          <w:color w:val="000000"/>
          <w:sz w:val="22"/>
          <w:szCs w:val="22"/>
        </w:rPr>
        <w:br/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t>Cristo, pietà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Signore, pietà.</w:t>
      </w:r>
    </w:p>
    <w:p w14:paraId="2BEDDCB0" w14:textId="457A1011" w:rsidR="00C371F0" w:rsidRPr="00C371F0" w:rsidRDefault="00C371F0" w:rsidP="00716507">
      <w:pPr>
        <w:pStyle w:val="NormaleWeb"/>
        <w:shd w:val="clear" w:color="auto" w:fill="FFFFFF"/>
        <w:spacing w:before="0" w:before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371F0">
        <w:rPr>
          <w:rFonts w:asciiTheme="minorHAnsi" w:hAnsiTheme="minorHAnsi" w:cstheme="minorHAnsi"/>
          <w:color w:val="000000"/>
          <w:sz w:val="22"/>
          <w:szCs w:val="22"/>
        </w:rPr>
        <w:t>Cristo, ascoltaci</w:t>
      </w:r>
      <w:r w:rsidRPr="00716507">
        <w:rPr>
          <w:rFonts w:asciiTheme="minorHAnsi" w:hAnsiTheme="minorHAnsi" w:cstheme="minorHAnsi"/>
          <w:i/>
          <w:iCs/>
          <w:color w:val="000000"/>
          <w:sz w:val="22"/>
          <w:szCs w:val="22"/>
        </w:rPr>
        <w:t>.</w:t>
      </w:r>
      <w:r w:rsidR="00716507" w:rsidRPr="00716507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                                                          Cristo, ascoltaci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Cristo, esaudiscici.</w:t>
      </w:r>
      <w:r w:rsidR="00716507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                               </w:t>
      </w:r>
      <w:r w:rsidR="00716507" w:rsidRPr="00716507">
        <w:rPr>
          <w:rFonts w:asciiTheme="minorHAnsi" w:hAnsiTheme="minorHAnsi" w:cstheme="minorHAnsi"/>
          <w:i/>
          <w:iCs/>
          <w:color w:val="000000"/>
          <w:sz w:val="22"/>
          <w:szCs w:val="22"/>
        </w:rPr>
        <w:t>Cristo, esaudiscici</w:t>
      </w:r>
      <w:r w:rsidRPr="00716507">
        <w:rPr>
          <w:rFonts w:asciiTheme="minorHAnsi" w:hAnsiTheme="minorHAnsi" w:cstheme="minorHAnsi"/>
          <w:i/>
          <w:iCs/>
          <w:color w:val="000000"/>
          <w:sz w:val="22"/>
          <w:szCs w:val="22"/>
        </w:rPr>
        <w:br/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t>Padre del cielo, che sei Dio</w:t>
      </w:r>
      <w:r w:rsidR="00C06F90">
        <w:rPr>
          <w:rFonts w:asciiTheme="minorHAnsi" w:hAnsiTheme="minorHAnsi" w:cstheme="minorHAnsi"/>
          <w:color w:val="000000"/>
          <w:sz w:val="22"/>
          <w:szCs w:val="22"/>
        </w:rPr>
        <w:t>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C06F90">
        <w:rPr>
          <w:rFonts w:asciiTheme="minorHAnsi" w:hAnsiTheme="minorHAnsi" w:cstheme="minorHAnsi"/>
          <w:color w:val="000000"/>
          <w:sz w:val="22"/>
          <w:szCs w:val="22"/>
        </w:rPr>
        <w:t xml:space="preserve">     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     </w:t>
      </w:r>
      <w:r w:rsidR="00C06F90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               </w:t>
      </w:r>
      <w:r w:rsidR="00716507">
        <w:rPr>
          <w:rFonts w:asciiTheme="minorHAnsi" w:hAnsiTheme="minorHAnsi" w:cstheme="minorHAnsi"/>
          <w:color w:val="000000"/>
          <w:sz w:val="22"/>
          <w:szCs w:val="22"/>
        </w:rPr>
        <w:t xml:space="preserve">   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C371F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C371F0">
        <w:rPr>
          <w:rFonts w:asciiTheme="minorHAnsi" w:hAnsiTheme="minorHAnsi" w:cstheme="minorHAnsi"/>
          <w:i/>
          <w:iCs/>
          <w:color w:val="000000"/>
          <w:sz w:val="22"/>
          <w:szCs w:val="22"/>
        </w:rPr>
        <w:t>abbi pietà di noi</w:t>
      </w:r>
      <w:r w:rsidR="00716507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t>Figlio, Redentore del mondo, che sei Dio,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Spirito Santo, che sei Dio,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Santa Trinità, unico Dio,</w:t>
      </w:r>
    </w:p>
    <w:p w14:paraId="5F38081A" w14:textId="35157115" w:rsidR="00C371F0" w:rsidRPr="00C371F0" w:rsidRDefault="00C371F0" w:rsidP="00716507">
      <w:pPr>
        <w:pStyle w:val="NormaleWeb"/>
        <w:shd w:val="clear" w:color="auto" w:fill="FFFFFF"/>
        <w:spacing w:before="0" w:before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371F0">
        <w:rPr>
          <w:rFonts w:asciiTheme="minorHAnsi" w:hAnsiTheme="minorHAnsi" w:cstheme="minorHAnsi"/>
          <w:color w:val="000000"/>
          <w:sz w:val="22"/>
          <w:szCs w:val="22"/>
        </w:rPr>
        <w:t>Santa Maria,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                                                 </w:t>
      </w:r>
      <w:r w:rsidRPr="00C371F0">
        <w:rPr>
          <w:rFonts w:asciiTheme="minorHAnsi" w:hAnsiTheme="minorHAnsi" w:cstheme="minorHAnsi"/>
          <w:i/>
          <w:iCs/>
          <w:color w:val="000000"/>
          <w:sz w:val="22"/>
          <w:szCs w:val="22"/>
        </w:rPr>
        <w:t>prega per noi</w:t>
      </w:r>
      <w:r w:rsidRPr="00C371F0">
        <w:rPr>
          <w:rFonts w:asciiTheme="minorHAnsi" w:hAnsiTheme="minorHAnsi" w:cstheme="minorHAnsi"/>
          <w:i/>
          <w:iCs/>
          <w:color w:val="000000"/>
          <w:sz w:val="22"/>
          <w:szCs w:val="22"/>
        </w:rPr>
        <w:br/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t>Santa Madre di Dio,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Santa Vergine delle vergini,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di Cristo,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della Chiesa,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di misericordia,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della divina grazia,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della speranza,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purissima,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castissima,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sempre vergine,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immacolata,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degna d'amore,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ammirabile,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lastRenderedPageBreak/>
        <w:t>Madre del buon consiglio,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del Creatore,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Madre del Salvatore,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Vergine prudente,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Vergine degna di onore,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Vergine degna di lode,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Vergine potente,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Vergine clemente,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Vergine fedele,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Specchio di perfezione,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Sede della Sapienza,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Fonte della nostra gioia,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Tempio dello Spirito Santo,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Tabernacolo dell'eterna gloria,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Dimora consacrata di Dio,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Rosa mistica,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Torre della santa città di Davide,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Fortezza inespugnabile,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Santuario della divina presenza,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Arca dell'alleanza,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Porta del cielo,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Stella del mattino,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Salute degli infermi,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Rifugio dei peccatori,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Conforto dei migranti,</w:t>
      </w:r>
      <w:r w:rsidRPr="00C371F0">
        <w:rPr>
          <w:rFonts w:asciiTheme="minorHAnsi" w:hAnsiTheme="minorHAnsi" w:cstheme="minorHAnsi"/>
          <w:color w:val="FF0000"/>
          <w:sz w:val="22"/>
          <w:szCs w:val="22"/>
        </w:rPr>
        <w:br/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t>Consolatrice degli afflitti,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Aiuto dei cristiani,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degli angeli,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dei patriarchi,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dei profeti,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degli Apostoli,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dei martiri,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dei confessori della fede,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delle vergini,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lastRenderedPageBreak/>
        <w:t>Regina di tutti i santi,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concepita senza peccato,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assunta in cielo,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del rosario,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della famiglia,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Regina della pace,</w:t>
      </w:r>
    </w:p>
    <w:p w14:paraId="039BC82F" w14:textId="77777777" w:rsidR="00C371F0" w:rsidRPr="00C371F0" w:rsidRDefault="00C371F0" w:rsidP="00716507">
      <w:pPr>
        <w:pStyle w:val="NormaleWeb"/>
        <w:shd w:val="clear" w:color="auto" w:fill="FFFFFF"/>
        <w:spacing w:before="0" w:beforeAutospacing="0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371F0">
        <w:rPr>
          <w:rFonts w:asciiTheme="minorHAnsi" w:hAnsiTheme="minorHAnsi" w:cstheme="minorHAnsi"/>
          <w:color w:val="000000"/>
          <w:sz w:val="22"/>
          <w:szCs w:val="22"/>
        </w:rPr>
        <w:t>Agnello di Dio che togli i peccati del mondo,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C371F0">
        <w:rPr>
          <w:rFonts w:asciiTheme="minorHAnsi" w:hAnsiTheme="minorHAnsi" w:cstheme="minorHAnsi"/>
          <w:i/>
          <w:iCs/>
          <w:color w:val="000000"/>
          <w:sz w:val="22"/>
          <w:szCs w:val="22"/>
        </w:rPr>
        <w:t>  perdonaci, Signore.</w:t>
      </w:r>
    </w:p>
    <w:p w14:paraId="0A5B546C" w14:textId="77777777" w:rsidR="00C371F0" w:rsidRPr="00C371F0" w:rsidRDefault="00C371F0" w:rsidP="00716507">
      <w:pPr>
        <w:pStyle w:val="NormaleWeb"/>
        <w:shd w:val="clear" w:color="auto" w:fill="FFFFFF"/>
        <w:spacing w:before="0" w:beforeAutospacing="0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371F0">
        <w:rPr>
          <w:rFonts w:asciiTheme="minorHAnsi" w:hAnsiTheme="minorHAnsi" w:cstheme="minorHAnsi"/>
          <w:color w:val="000000"/>
          <w:sz w:val="22"/>
          <w:szCs w:val="22"/>
        </w:rPr>
        <w:t>Agnello di Dio che togli i peccati del mondo,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C371F0">
        <w:rPr>
          <w:rFonts w:asciiTheme="minorHAnsi" w:hAnsiTheme="minorHAnsi" w:cstheme="minorHAnsi"/>
          <w:i/>
          <w:iCs/>
          <w:color w:val="000000"/>
          <w:sz w:val="22"/>
          <w:szCs w:val="22"/>
        </w:rPr>
        <w:t>  ascoltaci, Signore.</w:t>
      </w:r>
    </w:p>
    <w:p w14:paraId="6CC26030" w14:textId="77777777" w:rsidR="00C371F0" w:rsidRPr="00C371F0" w:rsidRDefault="00C371F0" w:rsidP="00716507">
      <w:pPr>
        <w:pStyle w:val="NormaleWeb"/>
        <w:shd w:val="clear" w:color="auto" w:fill="FFFFFF"/>
        <w:spacing w:before="0" w:beforeAutospacing="0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371F0">
        <w:rPr>
          <w:rFonts w:asciiTheme="minorHAnsi" w:hAnsiTheme="minorHAnsi" w:cstheme="minorHAnsi"/>
          <w:color w:val="000000"/>
          <w:sz w:val="22"/>
          <w:szCs w:val="22"/>
        </w:rPr>
        <w:t>Agnello di Dio che togli i peccati del mondo,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C371F0">
        <w:rPr>
          <w:rFonts w:asciiTheme="minorHAnsi" w:hAnsiTheme="minorHAnsi" w:cstheme="minorHAnsi"/>
          <w:i/>
          <w:iCs/>
          <w:color w:val="000000"/>
          <w:sz w:val="22"/>
          <w:szCs w:val="22"/>
        </w:rPr>
        <w:t>  abbi pietà di noi.</w:t>
      </w:r>
    </w:p>
    <w:p w14:paraId="77F1110A" w14:textId="05D71132" w:rsidR="00C371F0" w:rsidRPr="00C371F0" w:rsidRDefault="00C371F0" w:rsidP="00716507">
      <w:pPr>
        <w:pStyle w:val="NormaleWeb"/>
        <w:shd w:val="clear" w:color="auto" w:fill="FFFFFF"/>
        <w:spacing w:before="0" w:beforeAutospacing="0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371F0">
        <w:rPr>
          <w:rFonts w:asciiTheme="minorHAnsi" w:hAnsiTheme="minorHAnsi" w:cstheme="minorHAnsi"/>
          <w:color w:val="000000"/>
          <w:sz w:val="22"/>
          <w:szCs w:val="22"/>
        </w:rPr>
        <w:t>Prega per noi, Santa Madre di Dio.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C371F0">
        <w:rPr>
          <w:rFonts w:asciiTheme="minorHAnsi" w:hAnsiTheme="minorHAnsi" w:cstheme="minorHAnsi"/>
          <w:i/>
          <w:iCs/>
          <w:color w:val="000000"/>
          <w:sz w:val="22"/>
          <w:szCs w:val="22"/>
        </w:rPr>
        <w:t>  E saremo degni</w:t>
      </w:r>
      <w:r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371F0">
        <w:rPr>
          <w:rFonts w:asciiTheme="minorHAnsi" w:hAnsiTheme="minorHAnsi" w:cstheme="minorHAnsi"/>
          <w:i/>
          <w:iCs/>
          <w:color w:val="000000"/>
          <w:sz w:val="22"/>
          <w:szCs w:val="22"/>
        </w:rPr>
        <w:t>delle promesse di Cristo.</w:t>
      </w:r>
    </w:p>
    <w:p w14:paraId="7627935B" w14:textId="321E3897" w:rsidR="00C371F0" w:rsidRPr="00657B2A" w:rsidRDefault="00C371F0" w:rsidP="00C371F0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607E4C" w:themeColor="accent4"/>
          <w:sz w:val="22"/>
          <w:szCs w:val="22"/>
        </w:rPr>
      </w:pPr>
      <w:r w:rsidRPr="00657B2A">
        <w:rPr>
          <w:rFonts w:asciiTheme="minorHAnsi" w:hAnsiTheme="minorHAnsi" w:cstheme="minorHAnsi"/>
          <w:b/>
          <w:bCs/>
          <w:color w:val="607E4C" w:themeColor="accent4"/>
          <w:sz w:val="22"/>
          <w:szCs w:val="22"/>
        </w:rPr>
        <w:t>Orazione </w:t>
      </w:r>
    </w:p>
    <w:p w14:paraId="674D0B75" w14:textId="77777777" w:rsidR="00C371F0" w:rsidRPr="00C371F0" w:rsidRDefault="00C371F0" w:rsidP="00C371F0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371F0">
        <w:rPr>
          <w:rFonts w:asciiTheme="minorHAnsi" w:hAnsiTheme="minorHAnsi" w:cstheme="minorHAnsi"/>
          <w:color w:val="000000"/>
          <w:sz w:val="22"/>
          <w:szCs w:val="22"/>
        </w:rPr>
        <w:t>Concedi ai tuoi fedeli,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Signore Dio nostro, di godere sempre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la salute del corpo e dello spirito,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per la gloriosa intercessione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di Maria santissima, sempre vergine,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salvaci dai mali che ora ci rattristano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e guidaci alla gioia senza fine.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Per Cristo nostro Signore. </w:t>
      </w:r>
      <w:r w:rsidRPr="00C371F0">
        <w:rPr>
          <w:rFonts w:asciiTheme="minorHAnsi" w:hAnsiTheme="minorHAnsi" w:cstheme="minorHAnsi"/>
          <w:color w:val="000000"/>
          <w:sz w:val="22"/>
          <w:szCs w:val="22"/>
        </w:rPr>
        <w:br/>
        <w:t>Amen.</w:t>
      </w:r>
    </w:p>
    <w:p w14:paraId="2CB2FC3E" w14:textId="77777777" w:rsidR="00FE37CA" w:rsidRDefault="00FE37CA" w:rsidP="00FE37CA"/>
    <w:p w14:paraId="0AD9E1DA" w14:textId="77777777" w:rsidR="00C06F90" w:rsidRDefault="00C06F90" w:rsidP="00FE37CA"/>
    <w:p w14:paraId="78370AF6" w14:textId="77777777" w:rsidR="00C06F90" w:rsidRDefault="00C06F90" w:rsidP="00FE37CA"/>
    <w:p w14:paraId="30922099" w14:textId="78BDD044" w:rsidR="00C54B53" w:rsidRPr="00C371F0" w:rsidRDefault="00C54B53" w:rsidP="00C54B53">
      <w:pPr>
        <w:spacing w:after="0"/>
        <w:rPr>
          <w:b/>
          <w:bCs/>
          <w:color w:val="607E4C" w:themeColor="accent4"/>
        </w:rPr>
      </w:pPr>
      <w:r w:rsidRPr="00C371F0">
        <w:rPr>
          <w:b/>
          <w:bCs/>
          <w:color w:val="607E4C" w:themeColor="accent4"/>
        </w:rPr>
        <w:lastRenderedPageBreak/>
        <w:t xml:space="preserve">Preghiera </w:t>
      </w:r>
      <w:r>
        <w:rPr>
          <w:b/>
          <w:bCs/>
          <w:color w:val="607E4C" w:themeColor="accent4"/>
        </w:rPr>
        <w:t>Incontro Mondiale delle Famiglie 2022</w:t>
      </w:r>
    </w:p>
    <w:p w14:paraId="27F38F16" w14:textId="77777777" w:rsidR="00C54B53" w:rsidRDefault="00C54B53" w:rsidP="00C54B53">
      <w:pPr>
        <w:spacing w:after="0"/>
      </w:pPr>
    </w:p>
    <w:p w14:paraId="51FBBDB0" w14:textId="70F9530A" w:rsidR="00C54B53" w:rsidRDefault="00E914F9" w:rsidP="00C54B53">
      <w:pPr>
        <w:spacing w:after="0"/>
      </w:pPr>
      <w:r>
        <w:t xml:space="preserve">Padre santo, siamo qui per lodarti e ringraziarti </w:t>
      </w:r>
    </w:p>
    <w:p w14:paraId="1D2CD90B" w14:textId="2A95DAE8" w:rsidR="00E914F9" w:rsidRDefault="00E914F9" w:rsidP="00C54B53">
      <w:pPr>
        <w:spacing w:after="0"/>
      </w:pPr>
      <w:r>
        <w:t>per il dono grande della famiglia.</w:t>
      </w:r>
    </w:p>
    <w:p w14:paraId="14905B6E" w14:textId="77777777" w:rsidR="00C54B53" w:rsidRDefault="00E914F9" w:rsidP="00C54B53">
      <w:pPr>
        <w:spacing w:after="0"/>
      </w:pPr>
      <w:r>
        <w:t>Ti preghiamo per l</w:t>
      </w:r>
      <w:r w:rsidR="00D338D1">
        <w:t>e</w:t>
      </w:r>
      <w:r>
        <w:t xml:space="preserve"> famiglie consacrate nel sacramento delle nozze, perché riscoprano ogni giorno la grazia ricevuta e, </w:t>
      </w:r>
    </w:p>
    <w:p w14:paraId="661B8D29" w14:textId="77777777" w:rsidR="00C54B53" w:rsidRDefault="00E914F9" w:rsidP="00C54B53">
      <w:pPr>
        <w:spacing w:after="0"/>
      </w:pPr>
      <w:r>
        <w:t xml:space="preserve">come piccole Chiese domestiche, </w:t>
      </w:r>
    </w:p>
    <w:p w14:paraId="7C12FB2D" w14:textId="77777777" w:rsidR="00C54B53" w:rsidRDefault="00E914F9" w:rsidP="00C54B53">
      <w:pPr>
        <w:spacing w:after="0"/>
      </w:pPr>
      <w:r>
        <w:t xml:space="preserve">sappiano testimoniare a tua Presenza </w:t>
      </w:r>
    </w:p>
    <w:p w14:paraId="636CF46D" w14:textId="4A034FA3" w:rsidR="00E914F9" w:rsidRDefault="00E914F9" w:rsidP="00C54B53">
      <w:pPr>
        <w:spacing w:after="0"/>
      </w:pPr>
      <w:r>
        <w:t>e l’amore con il quale Cristo ama la Chiesa.</w:t>
      </w:r>
    </w:p>
    <w:p w14:paraId="7D18F4A4" w14:textId="77777777" w:rsidR="00C54B53" w:rsidRDefault="00C54B53" w:rsidP="00C54B53">
      <w:pPr>
        <w:spacing w:after="0"/>
      </w:pPr>
    </w:p>
    <w:p w14:paraId="0FE96C4E" w14:textId="77777777" w:rsidR="00C54B53" w:rsidRDefault="00E914F9" w:rsidP="00C54B53">
      <w:pPr>
        <w:spacing w:after="0"/>
      </w:pPr>
      <w:r>
        <w:t xml:space="preserve">Ti preghiamo per le famiglie attraversate da difficoltà e sofferenze, </w:t>
      </w:r>
    </w:p>
    <w:p w14:paraId="78E3FE6C" w14:textId="77777777" w:rsidR="00C54B53" w:rsidRDefault="00E914F9" w:rsidP="00C54B53">
      <w:pPr>
        <w:spacing w:after="0"/>
      </w:pPr>
      <w:r>
        <w:t xml:space="preserve">dalla malattia, o da travagli che Tu solo conosci: </w:t>
      </w:r>
    </w:p>
    <w:p w14:paraId="06433D95" w14:textId="77777777" w:rsidR="00C54B53" w:rsidRDefault="00E914F9" w:rsidP="00C54B53">
      <w:pPr>
        <w:spacing w:after="0"/>
      </w:pPr>
      <w:r>
        <w:t xml:space="preserve">sostienile e rendile consapevoli </w:t>
      </w:r>
    </w:p>
    <w:p w14:paraId="3906BB26" w14:textId="77777777" w:rsidR="00C54B53" w:rsidRDefault="00E914F9" w:rsidP="00C54B53">
      <w:pPr>
        <w:spacing w:after="0"/>
      </w:pPr>
      <w:r>
        <w:t xml:space="preserve">del cammino di santificazione al quale le chiami, </w:t>
      </w:r>
    </w:p>
    <w:p w14:paraId="7426C5C2" w14:textId="77777777" w:rsidR="00C54B53" w:rsidRDefault="00E914F9" w:rsidP="00C54B53">
      <w:pPr>
        <w:spacing w:after="0"/>
      </w:pPr>
      <w:r>
        <w:t>affinch</w:t>
      </w:r>
      <w:r w:rsidR="00D338D1">
        <w:t xml:space="preserve">é possano sperimentare la Tua infinita misericordia </w:t>
      </w:r>
    </w:p>
    <w:p w14:paraId="36979D98" w14:textId="524675EC" w:rsidR="00E914F9" w:rsidRDefault="00D338D1" w:rsidP="00C54B53">
      <w:pPr>
        <w:spacing w:after="0"/>
      </w:pPr>
      <w:r>
        <w:t>e trovare nuove vie per crescere nell’amore.</w:t>
      </w:r>
    </w:p>
    <w:p w14:paraId="3CBAC144" w14:textId="77777777" w:rsidR="00C54B53" w:rsidRDefault="00C54B53" w:rsidP="00C54B53">
      <w:pPr>
        <w:spacing w:after="0"/>
      </w:pPr>
    </w:p>
    <w:p w14:paraId="0395CC34" w14:textId="416E3A2E" w:rsidR="00C54B53" w:rsidRDefault="00D338D1" w:rsidP="00C54B53">
      <w:pPr>
        <w:spacing w:after="0"/>
      </w:pPr>
      <w:r>
        <w:t xml:space="preserve">Signore, fa che ogni famiglia possa vivere </w:t>
      </w:r>
    </w:p>
    <w:p w14:paraId="17350870" w14:textId="77777777" w:rsidR="00C54B53" w:rsidRDefault="00D338D1" w:rsidP="00C54B53">
      <w:pPr>
        <w:spacing w:after="0"/>
      </w:pPr>
      <w:r>
        <w:t xml:space="preserve">la propria vocazione alla santità nella Chiesa </w:t>
      </w:r>
    </w:p>
    <w:p w14:paraId="2D774886" w14:textId="77777777" w:rsidR="00C54B53" w:rsidRDefault="00D338D1" w:rsidP="00C54B53">
      <w:pPr>
        <w:spacing w:after="0"/>
      </w:pPr>
      <w:r>
        <w:t xml:space="preserve">come una chiamata a farsi protagonista dell’evangelizzazione, </w:t>
      </w:r>
    </w:p>
    <w:p w14:paraId="54435D99" w14:textId="77777777" w:rsidR="00C54B53" w:rsidRDefault="00D338D1" w:rsidP="00C54B53">
      <w:pPr>
        <w:spacing w:after="0"/>
      </w:pPr>
      <w:r>
        <w:t xml:space="preserve">nel servizio alla vita e alla pace, </w:t>
      </w:r>
    </w:p>
    <w:p w14:paraId="6E06F6C7" w14:textId="542616BE" w:rsidR="00D338D1" w:rsidRDefault="00D338D1" w:rsidP="00C54B53">
      <w:pPr>
        <w:spacing w:after="0"/>
      </w:pPr>
      <w:r>
        <w:t>in comunione con i sacerdoti e ogni stato di vita.</w:t>
      </w:r>
    </w:p>
    <w:p w14:paraId="7CC05A12" w14:textId="0D0E4DC3" w:rsidR="00055D2C" w:rsidRDefault="00D338D1" w:rsidP="00C54B53">
      <w:pPr>
        <w:spacing w:after="0"/>
      </w:pPr>
      <w:r>
        <w:t>Amen.</w:t>
      </w:r>
    </w:p>
    <w:p w14:paraId="44B273B9" w14:textId="77777777" w:rsidR="00D338D1" w:rsidRPr="00E914F9" w:rsidRDefault="00055D2C" w:rsidP="00C54B53">
      <w:pPr>
        <w:spacing w:after="0"/>
      </w:pPr>
      <w:r>
        <w:br w:type="column"/>
      </w:r>
    </w:p>
    <w:sectPr w:rsidR="00D338D1" w:rsidRPr="00E914F9" w:rsidSect="00F54840">
      <w:headerReference w:type="default" r:id="rId12"/>
      <w:footerReference w:type="default" r:id="rId13"/>
      <w:headerReference w:type="first" r:id="rId14"/>
      <w:footerReference w:type="first" r:id="rId15"/>
      <w:pgSz w:w="8391" w:h="11906" w:code="11"/>
      <w:pgMar w:top="1888" w:right="862" w:bottom="1304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8CCCD" w14:textId="77777777" w:rsidR="000E678D" w:rsidRDefault="000E678D">
      <w:pPr>
        <w:spacing w:after="0" w:line="240" w:lineRule="auto"/>
      </w:pPr>
      <w:r>
        <w:separator/>
      </w:r>
    </w:p>
  </w:endnote>
  <w:endnote w:type="continuationSeparator" w:id="0">
    <w:p w14:paraId="2D4795DD" w14:textId="77777777" w:rsidR="000E678D" w:rsidRDefault="000E6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33830570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42C8FC47" w14:textId="77777777" w:rsidR="00115663" w:rsidRDefault="00115663" w:rsidP="00115663">
          <w:pPr>
            <w:pStyle w:val="Pidipagina"/>
            <w:spacing w:after="0"/>
            <w:jc w:val="left"/>
          </w:pPr>
          <w:r>
            <w:rPr>
              <w:noProof/>
              <w:lang w:bidi="it-IT"/>
            </w:rPr>
            <w:drawing>
              <wp:inline distT="0" distB="0" distL="0" distR="0" wp14:anchorId="527B8BF0" wp14:editId="68B453FF">
                <wp:extent cx="7879703" cy="899509"/>
                <wp:effectExtent l="0" t="0" r="0" b="0"/>
                <wp:docPr id="14" name="Immagine 14" descr="Più onde verdi come design astratto nel piè di pagi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07C3539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29403D4B" w14:textId="77777777" w:rsidR="002E1A5A" w:rsidRDefault="002E1A5A" w:rsidP="002E1A5A">
          <w:pPr>
            <w:pStyle w:val="Pidipagina"/>
            <w:spacing w:after="0"/>
          </w:pPr>
          <w:r>
            <w:rPr>
              <w:noProof/>
              <w:lang w:bidi="it-IT"/>
            </w:rPr>
            <w:drawing>
              <wp:inline distT="0" distB="0" distL="0" distR="0" wp14:anchorId="690755BF" wp14:editId="597160BE">
                <wp:extent cx="8551368" cy="976184"/>
                <wp:effectExtent l="0" t="0" r="2540" b="0"/>
                <wp:docPr id="15" name="Immagine 15" descr="design con onde verd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A2DAA" w14:textId="77777777" w:rsidR="000E678D" w:rsidRDefault="000E678D">
      <w:pPr>
        <w:spacing w:after="0" w:line="240" w:lineRule="auto"/>
      </w:pPr>
      <w:r>
        <w:separator/>
      </w:r>
    </w:p>
  </w:footnote>
  <w:footnote w:type="continuationSeparator" w:id="0">
    <w:p w14:paraId="7767F4C9" w14:textId="77777777" w:rsidR="000E678D" w:rsidRDefault="000E6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26315069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3EF3B346" w14:textId="77777777" w:rsidR="00115663" w:rsidRDefault="00115663" w:rsidP="00115663">
          <w:pPr>
            <w:pStyle w:val="Intestazione"/>
          </w:pPr>
          <w:r>
            <w:rPr>
              <w:noProof/>
              <w:lang w:bidi="it-IT"/>
            </w:rPr>
            <w:drawing>
              <wp:inline distT="0" distB="0" distL="0" distR="0" wp14:anchorId="06943EA2" wp14:editId="00337E29">
                <wp:extent cx="7797114" cy="949420"/>
                <wp:effectExtent l="0" t="0" r="0" b="3175"/>
                <wp:docPr id="13" name="Immagine 13" descr="Più onde verdi come design astratto nell'intesta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A8D31" w14:textId="77777777" w:rsidR="00E71405" w:rsidRDefault="007E3A99">
    <w:r>
      <w:rPr>
        <w:lang w:bidi="it-IT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54140247">
    <w:abstractNumId w:val="9"/>
  </w:num>
  <w:num w:numId="2" w16cid:durableId="1167131005">
    <w:abstractNumId w:val="7"/>
  </w:num>
  <w:num w:numId="3" w16cid:durableId="1967858327">
    <w:abstractNumId w:val="6"/>
  </w:num>
  <w:num w:numId="4" w16cid:durableId="1130780027">
    <w:abstractNumId w:val="5"/>
  </w:num>
  <w:num w:numId="5" w16cid:durableId="1266690015">
    <w:abstractNumId w:val="4"/>
  </w:num>
  <w:num w:numId="6" w16cid:durableId="937518328">
    <w:abstractNumId w:val="8"/>
  </w:num>
  <w:num w:numId="7" w16cid:durableId="1151755596">
    <w:abstractNumId w:val="3"/>
  </w:num>
  <w:num w:numId="8" w16cid:durableId="2025012344">
    <w:abstractNumId w:val="2"/>
  </w:num>
  <w:num w:numId="9" w16cid:durableId="1905947943">
    <w:abstractNumId w:val="1"/>
  </w:num>
  <w:num w:numId="10" w16cid:durableId="1727223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840"/>
    <w:rsid w:val="00000B62"/>
    <w:rsid w:val="00007C66"/>
    <w:rsid w:val="00012224"/>
    <w:rsid w:val="00055D2C"/>
    <w:rsid w:val="00057E5C"/>
    <w:rsid w:val="00066E19"/>
    <w:rsid w:val="000A4AB6"/>
    <w:rsid w:val="000B4BF8"/>
    <w:rsid w:val="000E678D"/>
    <w:rsid w:val="000F2898"/>
    <w:rsid w:val="00115663"/>
    <w:rsid w:val="00167DED"/>
    <w:rsid w:val="001B5EDC"/>
    <w:rsid w:val="001E70C8"/>
    <w:rsid w:val="00213EAB"/>
    <w:rsid w:val="00215D1D"/>
    <w:rsid w:val="0022107E"/>
    <w:rsid w:val="00223E94"/>
    <w:rsid w:val="002812CE"/>
    <w:rsid w:val="00284AAA"/>
    <w:rsid w:val="002D7F70"/>
    <w:rsid w:val="002E1A5A"/>
    <w:rsid w:val="00312210"/>
    <w:rsid w:val="00345216"/>
    <w:rsid w:val="00357D21"/>
    <w:rsid w:val="00361777"/>
    <w:rsid w:val="00361FC2"/>
    <w:rsid w:val="003772F7"/>
    <w:rsid w:val="00396229"/>
    <w:rsid w:val="003F7C02"/>
    <w:rsid w:val="004046C2"/>
    <w:rsid w:val="00440F57"/>
    <w:rsid w:val="00462B54"/>
    <w:rsid w:val="004A203A"/>
    <w:rsid w:val="004C595E"/>
    <w:rsid w:val="00527E9A"/>
    <w:rsid w:val="00535A9A"/>
    <w:rsid w:val="00576382"/>
    <w:rsid w:val="00583E2A"/>
    <w:rsid w:val="005A378D"/>
    <w:rsid w:val="005B7BE7"/>
    <w:rsid w:val="00620729"/>
    <w:rsid w:val="00657B2A"/>
    <w:rsid w:val="00673242"/>
    <w:rsid w:val="00691768"/>
    <w:rsid w:val="006B301E"/>
    <w:rsid w:val="006F0367"/>
    <w:rsid w:val="006F71E1"/>
    <w:rsid w:val="00716507"/>
    <w:rsid w:val="007602B9"/>
    <w:rsid w:val="007C351F"/>
    <w:rsid w:val="007C4A68"/>
    <w:rsid w:val="007D083E"/>
    <w:rsid w:val="007D1455"/>
    <w:rsid w:val="007E0D6E"/>
    <w:rsid w:val="007E3A99"/>
    <w:rsid w:val="007F63E7"/>
    <w:rsid w:val="00852F8F"/>
    <w:rsid w:val="008658F6"/>
    <w:rsid w:val="008945AC"/>
    <w:rsid w:val="008A32CF"/>
    <w:rsid w:val="008B0726"/>
    <w:rsid w:val="008C35F7"/>
    <w:rsid w:val="009005BE"/>
    <w:rsid w:val="009439AA"/>
    <w:rsid w:val="009467CA"/>
    <w:rsid w:val="009B3E7E"/>
    <w:rsid w:val="009C70A3"/>
    <w:rsid w:val="009F030F"/>
    <w:rsid w:val="00A37F83"/>
    <w:rsid w:val="00A43827"/>
    <w:rsid w:val="00A45E55"/>
    <w:rsid w:val="00B22EC4"/>
    <w:rsid w:val="00B37BFF"/>
    <w:rsid w:val="00B426BC"/>
    <w:rsid w:val="00B54EAE"/>
    <w:rsid w:val="00B552FE"/>
    <w:rsid w:val="00B55EE5"/>
    <w:rsid w:val="00BA5A05"/>
    <w:rsid w:val="00BC06ED"/>
    <w:rsid w:val="00C06F90"/>
    <w:rsid w:val="00C371F0"/>
    <w:rsid w:val="00C54B53"/>
    <w:rsid w:val="00C92066"/>
    <w:rsid w:val="00C92BAE"/>
    <w:rsid w:val="00CE2CAB"/>
    <w:rsid w:val="00CE3205"/>
    <w:rsid w:val="00D15346"/>
    <w:rsid w:val="00D338D1"/>
    <w:rsid w:val="00D55B76"/>
    <w:rsid w:val="00D701CA"/>
    <w:rsid w:val="00D87D33"/>
    <w:rsid w:val="00D904CD"/>
    <w:rsid w:val="00DC087F"/>
    <w:rsid w:val="00DE3E34"/>
    <w:rsid w:val="00E041D6"/>
    <w:rsid w:val="00E10B04"/>
    <w:rsid w:val="00E24FCF"/>
    <w:rsid w:val="00E32718"/>
    <w:rsid w:val="00E34856"/>
    <w:rsid w:val="00E46B5B"/>
    <w:rsid w:val="00E51D08"/>
    <w:rsid w:val="00E66A93"/>
    <w:rsid w:val="00E71405"/>
    <w:rsid w:val="00E802A8"/>
    <w:rsid w:val="00E86AEE"/>
    <w:rsid w:val="00E914F9"/>
    <w:rsid w:val="00EC390C"/>
    <w:rsid w:val="00EE4A19"/>
    <w:rsid w:val="00F354DA"/>
    <w:rsid w:val="00F54840"/>
    <w:rsid w:val="00F83039"/>
    <w:rsid w:val="00F87567"/>
    <w:rsid w:val="00FA5F92"/>
    <w:rsid w:val="00FB3444"/>
    <w:rsid w:val="00FE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A532E7"/>
  <w15:chartTrackingRefBased/>
  <w15:docId w15:val="{D9C0EECB-B3B1-4A44-BD6A-EB8C2B9F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/>
    <w:lsdException w:name="Signature" w:semiHidden="1" w:uiPriority="6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4840"/>
  </w:style>
  <w:style w:type="paragraph" w:styleId="Titolo1">
    <w:name w:val="heading 1"/>
    <w:basedOn w:val="Normale"/>
    <w:next w:val="Normale"/>
    <w:link w:val="Titolo1Carattere"/>
    <w:uiPriority w:val="9"/>
    <w:qFormat/>
    <w:rsid w:val="00F54840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AEBD23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54840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54840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5484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5484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5484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5484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5484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54840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54840"/>
    <w:rPr>
      <w:rFonts w:asciiTheme="majorHAnsi" w:eastAsiaTheme="majorEastAsia" w:hAnsiTheme="majorHAnsi" w:cstheme="majorBidi"/>
      <w:color w:val="AEBD23" w:themeColor="accent1" w:themeShade="BF"/>
      <w:sz w:val="40"/>
      <w:szCs w:val="4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5484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spacing w:after="40"/>
      <w:jc w:val="center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customStyle="1" w:styleId="Informazionicontatto">
    <w:name w:val="Informazioni contatto"/>
    <w:basedOn w:val="Normale"/>
    <w:uiPriority w:val="2"/>
    <w:rsid w:val="000F2898"/>
    <w:pPr>
      <w:spacing w:after="0"/>
      <w:contextualSpacing/>
    </w:pPr>
    <w:rPr>
      <w:color w:val="607E4C" w:themeColor="accent4"/>
    </w:rPr>
  </w:style>
  <w:style w:type="paragraph" w:styleId="Formuladichiusura">
    <w:name w:val="Closing"/>
    <w:basedOn w:val="Normale"/>
    <w:next w:val="Firma"/>
    <w:link w:val="FormuladichiusuraCarattere"/>
    <w:uiPriority w:val="5"/>
    <w:rsid w:val="002E1A5A"/>
    <w:pPr>
      <w:spacing w:before="720"/>
    </w:pPr>
    <w:rPr>
      <w:bCs/>
      <w:szCs w:val="18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Firma">
    <w:name w:val="Signature"/>
    <w:basedOn w:val="Normale"/>
    <w:next w:val="Normale"/>
    <w:link w:val="FirmaCarattere"/>
    <w:uiPriority w:val="6"/>
    <w:pPr>
      <w:spacing w:before="720" w:after="280"/>
      <w:contextualSpacing/>
    </w:pPr>
    <w:rPr>
      <w:bCs/>
      <w:szCs w:val="18"/>
    </w:rPr>
  </w:style>
  <w:style w:type="character" w:customStyle="1" w:styleId="FirmaCarattere">
    <w:name w:val="Firma Carattere"/>
    <w:basedOn w:val="Carpredefinitoparagrafo"/>
    <w:link w:val="Firma"/>
    <w:uiPriority w:val="6"/>
    <w:rPr>
      <w:rFonts w:eastAsiaTheme="minorEastAsia"/>
      <w:bCs/>
      <w:szCs w:val="18"/>
    </w:rPr>
  </w:style>
  <w:style w:type="paragraph" w:styleId="Formuladiapertura">
    <w:name w:val="Salutation"/>
    <w:basedOn w:val="Normale"/>
    <w:next w:val="Normale"/>
    <w:link w:val="FormuladiaperturaCarattere"/>
    <w:uiPriority w:val="4"/>
    <w:rsid w:val="00E32718"/>
    <w:pPr>
      <w:spacing w:before="440" w:after="180"/>
    </w:pPr>
    <w:rPr>
      <w:bCs/>
      <w:szCs w:val="18"/>
    </w:rPr>
  </w:style>
  <w:style w:type="character" w:customStyle="1" w:styleId="FormuladiaperturaCarattere">
    <w:name w:val="Formula di apertura Carattere"/>
    <w:basedOn w:val="Carpredefinitoparagrafo"/>
    <w:link w:val="Formuladiapertura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Enfasigrassetto">
    <w:name w:val="Strong"/>
    <w:basedOn w:val="Carpredefinitoparagrafo"/>
    <w:uiPriority w:val="22"/>
    <w:qFormat/>
    <w:rsid w:val="00F54840"/>
    <w:rPr>
      <w:b/>
      <w:bCs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54840"/>
    <w:rPr>
      <w:rFonts w:asciiTheme="majorHAnsi" w:eastAsiaTheme="majorEastAsia" w:hAnsiTheme="majorHAnsi" w:cstheme="majorBidi"/>
      <w:sz w:val="32"/>
      <w:szCs w:val="32"/>
    </w:rPr>
  </w:style>
  <w:style w:type="table" w:styleId="Grigliatabella">
    <w:name w:val="Table Grid"/>
    <w:basedOn w:val="Tabellanormale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54840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54840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54840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4840"/>
    <w:rPr>
      <w:rFonts w:asciiTheme="majorHAnsi" w:eastAsiaTheme="majorEastAsia" w:hAnsiTheme="majorHAnsi" w:cstheme="majorBidi"/>
      <w:sz w:val="32"/>
      <w:szCs w:val="32"/>
    </w:rPr>
  </w:style>
  <w:style w:type="character" w:styleId="Enfasiintensa">
    <w:name w:val="Intense Emphasis"/>
    <w:basedOn w:val="Carpredefinitoparagrafo"/>
    <w:uiPriority w:val="21"/>
    <w:qFormat/>
    <w:rsid w:val="00F54840"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54840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AEBD23" w:themeColor="accent1" w:themeShade="BF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54840"/>
    <w:rPr>
      <w:rFonts w:asciiTheme="majorHAnsi" w:eastAsiaTheme="majorEastAsia" w:hAnsiTheme="majorHAnsi" w:cstheme="majorBidi"/>
      <w:caps/>
      <w:color w:val="AEBD23" w:themeColor="accent1" w:themeShade="BF"/>
      <w:sz w:val="28"/>
      <w:szCs w:val="28"/>
    </w:rPr>
  </w:style>
  <w:style w:type="character" w:styleId="Riferimentointenso">
    <w:name w:val="Intense Reference"/>
    <w:basedOn w:val="Carpredefinitoparagrafo"/>
    <w:uiPriority w:val="32"/>
    <w:qFormat/>
    <w:rsid w:val="00F54840"/>
    <w:rPr>
      <w:b/>
      <w:bCs/>
      <w:caps w:val="0"/>
      <w:smallCaps/>
      <w:color w:val="auto"/>
      <w:spacing w:val="0"/>
      <w:u w:val="single"/>
    </w:rPr>
  </w:style>
  <w:style w:type="paragraph" w:styleId="Testodelblocco">
    <w:name w:val="Block Text"/>
    <w:basedOn w:val="Normale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9439AA"/>
    <w:rPr>
      <w:color w:val="3D5157" w:themeColor="accent2"/>
      <w:u w:val="single"/>
    </w:rPr>
  </w:style>
  <w:style w:type="character" w:styleId="Titolodellibro">
    <w:name w:val="Book Title"/>
    <w:basedOn w:val="Carpredefinitoparagrafo"/>
    <w:uiPriority w:val="33"/>
    <w:qFormat/>
    <w:rsid w:val="00F54840"/>
    <w:rPr>
      <w:b/>
      <w:bCs/>
      <w:caps w:val="0"/>
      <w:smallCaps/>
      <w:spacing w:val="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5484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F54840"/>
    <w:rPr>
      <w:i/>
      <w:iCs/>
      <w:color w:val="000000" w:themeColor="text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54840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5484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54840"/>
    <w:rPr>
      <w:b/>
      <w:bCs/>
      <w:i/>
      <w:iCs/>
    </w:rPr>
  </w:style>
  <w:style w:type="paragraph" w:styleId="Paragrafoelenco">
    <w:name w:val="List Paragraph"/>
    <w:basedOn w:val="Normale"/>
    <w:uiPriority w:val="34"/>
    <w:qFormat/>
    <w:rsid w:val="00D904CD"/>
    <w:pPr>
      <w:ind w:left="720"/>
      <w:contextualSpacing/>
    </w:pPr>
  </w:style>
  <w:style w:type="paragraph" w:styleId="Nessunaspaziatura">
    <w:name w:val="No Spacing"/>
    <w:uiPriority w:val="1"/>
    <w:qFormat/>
    <w:rsid w:val="00F5484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F54840"/>
    <w:pPr>
      <w:spacing w:before="160"/>
      <w:ind w:left="720" w:right="720"/>
      <w:jc w:val="center"/>
    </w:pPr>
    <w:rPr>
      <w:i/>
      <w:iCs/>
      <w:color w:val="354B2F" w:themeColor="accent3" w:themeShade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54840"/>
    <w:rPr>
      <w:i/>
      <w:iCs/>
      <w:color w:val="354B2F" w:themeColor="accent3" w:themeShade="BF"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54840"/>
    <w:pPr>
      <w:numPr>
        <w:ilvl w:val="1"/>
      </w:numPr>
      <w:jc w:val="center"/>
    </w:pPr>
    <w:rPr>
      <w:color w:val="2F4158" w:themeColor="text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54840"/>
    <w:rPr>
      <w:color w:val="2F4158" w:themeColor="text2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F54840"/>
    <w:rPr>
      <w:i/>
      <w:iCs/>
      <w:color w:val="595959" w:themeColor="text1" w:themeTint="A6"/>
    </w:rPr>
  </w:style>
  <w:style w:type="character" w:styleId="Riferimentodelicato">
    <w:name w:val="Subtle Reference"/>
    <w:basedOn w:val="Carpredefinitoparagrafo"/>
    <w:uiPriority w:val="31"/>
    <w:qFormat/>
    <w:rsid w:val="00F5484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4840"/>
    <w:pPr>
      <w:pBdr>
        <w:top w:val="single" w:sz="6" w:space="8" w:color="47653F" w:themeColor="accent3"/>
        <w:bottom w:val="single" w:sz="6" w:space="8" w:color="47653F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F4158" w:themeColor="text2"/>
      <w:spacing w:val="30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F54840"/>
    <w:rPr>
      <w:rFonts w:asciiTheme="majorHAnsi" w:eastAsiaTheme="majorEastAsia" w:hAnsiTheme="majorHAnsi" w:cstheme="majorBidi"/>
      <w:caps/>
      <w:color w:val="2F4158" w:themeColor="text2"/>
      <w:spacing w:val="30"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C37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77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voroMMG\AppData\Roaming\Microsoft\Templates\Intestazione%20lettera%20(schema%20Onde%20verdi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F98E1-8AC7-4006-AB6E-7653F1BB1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Intestazione lettera (schema Onde verdi)</Template>
  <TotalTime>0</TotalTime>
  <Pages>12</Pages>
  <Words>1420</Words>
  <Characters>7922</Characters>
  <Application>Microsoft Office Word</Application>
  <DocSecurity>0</DocSecurity>
  <Lines>66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LavoroMMG</dc:creator>
  <cp:keywords/>
  <dc:description/>
  <cp:lastModifiedBy>Luca Mariani</cp:lastModifiedBy>
  <cp:revision>7</cp:revision>
  <dcterms:created xsi:type="dcterms:W3CDTF">2025-05-13T13:52:00Z</dcterms:created>
  <dcterms:modified xsi:type="dcterms:W3CDTF">2025-05-15T15:56:00Z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